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d81a" w14:textId="b29d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28/28 "Об утверждении бюджета Соколовского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Соколовского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Соколовского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88 906,7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50 595,7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88 906,7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