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efd15" w14:textId="bfef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28/27 "Об утверждении бюджета Светлопольского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18 июня 2026 года № 31/15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Светлопольского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Светлопольского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46 771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16 421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30 350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49 323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-2 552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-2 552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2 552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2 552 тысяч тенге";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2026 года № 31/15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28/27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Светлопольского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46 771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