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1599" w14:textId="cbf1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28/25 "Об утверждении бюджета Рассветского сельского округа Кызылжарского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Рассветского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Рассветского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131 797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117 246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132 575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-778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778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778 тысяч тенге";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31/13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