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473d" w14:textId="27d4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28/21 "Об утверждении бюджета Налобинского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Налобинского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Налобинского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75 004,6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43 399,6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31 605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75 004,6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43 399,6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