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1862" w14:textId="a251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28/20 "Об утверждении бюджета Лесного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решение Кызылжарского районного маслихата Северо-Казахстанской области "Об утверждении бюджета Лесного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№28/20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Лесного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173 256,3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11 508,3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161 748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173 256,3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31/10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28/20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173 256,3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