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baab" w14:textId="8b6ba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26 декабря 2025 года № 28/18 "Об утверждении бюджета Куйбышевского сельского округа Кызылжарского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 апреля 2026 года № 29/14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Кызылжарского районного маслихата Северо-Казахстанской области "Об утверждении бюджета Куйбышевского сельского округа Кызылжарского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28/18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Куйбышевского сельского округа Кызылжарского района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106 378,7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13 776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92 602,7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106 378,7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0 тысяч тенге.";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апреля 2026 года № 29/14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 № 28/18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Куйбышевского сельского округа Кызылжарского района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106 378,7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92 602,7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106 378,7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50 433,7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