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3378" w14:textId="0e13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26 декабря 2025 года № 28/12 "Об утверждении бюджета Асановского сельского округа Кызылжарского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 апреля 2026 года № 29/10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Кызылжарского районного маслихата Северо-Казахстанской области "Об утверждении бюджета Асановского сельского округа Кызылжарского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28/12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Асановского сельского округа Кызылжарского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44 166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19 913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24 253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44 166 тысяч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- 0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апреля 2026 года № 29/10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28/12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Асановского сельского округа Кызылжарского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