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2bf6" w14:textId="7242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26 декабря 2025 года № 28/17 "Об утверждении бюджета Виноградовского сельского округа Кызылжарского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18 июня 2026 года № 31/8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Внести в решение Кызылжарского районного маслихата Северо-Казахстанской области "Об утверждении бюджета Виноградовского сельского округа Кызылжарского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28/17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Виноградовского сельского округа Кызылжарского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34 072,9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5 727,9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28 345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34 457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-384,1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-384,1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384,1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384,1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28/17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Виноградовского сельского округа Кызылжарского района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34 072,9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5 727,9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2 684,9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