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c58a" w14:textId="c87c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28/16 "Об утверждении бюджета Вагулинского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Кызылжарского районного маслихата Северо-Казахстанской области "Об утверждении бюджета Вагулинского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Вагулинского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108 960,5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90 973,5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108 960,5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108 960,5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90 973,5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