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cc20" w14:textId="354c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28/13 "Об утверждении бюджета Березовского сельского округа Кызылжарского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Березовского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Березовского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81 074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28/13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