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2f4f" w14:textId="8d22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22 декабря 2025 года № 28/1 "Об утверждении Кызылжарского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16 июня 2026 года № 31/1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Кызылжарского районного бюджета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Кызылжарский районный бюджет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7 155 261,9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4 533 889,4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51 853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880 696,9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1 688 822,6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6 728 422,7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38 290,9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164 350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126 059,1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388 548,3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388 548,3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- 388 548,3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164 350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600 934,1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48 035,8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2026 год в сумме 494 043,6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31/1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28/1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7 155 261,9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4 533 889,4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3 834 285,4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1 543 485,3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2 290 800,1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880 696,9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572 281,8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572 281,8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308 415,1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307 271,1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1 688 822,6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1 688 822,6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1 688 822,6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6 728 422,7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784 854,5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014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519 913,6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544 446,9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544 446,9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436 086,9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494 043,6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494 043,6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494 043,6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1 742 746,6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1 742 746,6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388 548,3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388 548,3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-388 548,3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600 934,1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