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749" w14:textId="22f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28/11 "Об утверждении бюджета Архангельского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 апреля 2026 года № 29/9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Архангельского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90 563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71 530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90 563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2026 года № 29/9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