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19ad" w14:textId="4a91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22 декабря 2025 года № 28/1 "Об утверждении Кызылжарского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30 марта 2026 года № 29/3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Кызылжарского районного маслихата Северо-Казахстанской области "Об утверждении Кызылжарского районного бюджета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28/1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Кызылжарский районный бюджет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6 952 034,6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4 448 019,3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51 853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794 826,8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1 657 335,5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6 525 254,4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38 290,9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164 350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126 059,1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-436 525,1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-436 525,1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436 525,1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164 350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600 875,1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48 035,8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района на 2026 год в сумме 381 043,6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 № 29/3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28/1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6 952 034,6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4 448 019,3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3 848 415,3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1 543 485,3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794 826,8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572 281,8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572 281,8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1 657 335,5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1 657 335,5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1 657 335,5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6 525 254,4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1 526 341,5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847 055,5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519 087,7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1 736 428,6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1 736 428,6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436 525,1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436 525,1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-436 525,1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600 875,1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