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f2868" w14:textId="97f28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"Кызылжарский районный отдел сельского хозяйства, предпринимательства и ветеринарии"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Кызылжарского района Северо-Казахстанской области от 26 июня 2026 года № 181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постановлением Правительства Республики Казахстан от 1 сентября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590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организации деятельности государственных органов и их структурных подразделений", акимат Кызылжарского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коммунальном государственном учреждении "Кызылжарский районный отдел сельского хозяйства, предпринимательства и ветеринарии";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постановление акимата Кызылжарского района № 87 от 16 марта 2020 года "О реорганизации коммунального государственного учреждения "Кызылжарский районный отдел сельского хозяйства";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постановление акимата Кызылжарского района № 415 от 25 октября 2021 года "О внесении дополнений в Положение коммунального государственного учреждения "Кызылжарский районный отдел сельского хозяйства, предпринимательства и ветеринарии"; 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Коммунальному государственному учреждению "Кызылжарский районный отдел сельского хозяйства, предпринимательства и ветеринарии"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течении пяти рабочих дней со дня подписания настоящего постановления направление его копии в электронном виде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"Кызылжарский районный отдел сельского хозяйства, предпринимательства и ветеринарии" после его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государственную регистрацию вышеуказанного Положения в органах юстиции в установленном законодательством порядке.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курирующего заместителя акима Кызылжарского района Северо-Казахстанской области.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Кызылжарского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2026 год № 181</w:t>
            </w:r>
          </w:p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коммунальном государственном учреждении "Кызылжарский районный отдел сельского хозяйства, предпринимательства и ветеринарии"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Бесколь 2026</w:t>
      </w:r>
    </w:p>
    <w:bookmarkEnd w:id="11"/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"Кызылжарский районный отдел сельского хозяйства, предпринимательства и ветеринарии" является государственным органом Республики Казахстан, осуществляющим руководство в сферах сельского хозяйства, предпринимательства и ветеринарии.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Коммунальное государственное учреждение "Кызылжарский районный отдел сельского хозяйства, предпринимательства и ветеринарии" не имеет ведомств.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Учредителем коммунального государственного учреждения "Кызылжарский районный отдел сельского хозяйства, предпринимательства и ветеринарии" является акимат Кызылжарского района Северо- Казахстанской области (далее - Учредитель), расположенный по адресу: почтовый индекс 150700, Республика Казахстан, Северо-Казахстанская область, Кызылжарский район, село Бесколь, улица Гагарина, 11.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соответствующей отрасли коммунального государственного учреждения "Кызылжарский районный отдел сельского хозяйства, предпринимательства и ветеринарии" отсутствует.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Коммунальное государственное учреждение "Кызылжарский районный отдел сельского хозяйства, предпринимательства и ветеринарии"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Коммунальное государственное учреждение "Кызылжарский районный отдел сельского хозяйства, предпринимательства и ветеринарии" является юридическим лицом в организационно-правовой форме коммунального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Коммунальное государственное учреждение "Кызылжарский районный отдел сельского хозяйства, предпринимательства и ветеринарии" вступает в гражданско-правовые отношения от собственного имени.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Коммунальное государственное учреждение "Кызылжарский районный отдел сельского хозяйства, предпринимательства и ветеринарии"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Коммунальное государственное учреждение "Кызылжарский районный отдел сельского хозяйства, предпринимательства и ветеринарии" по вопросам своей компетенции в установленном законодательством порядке принимает решения, оформляемые приказами руководителя коммунального государственного учреждения "Кызылжарский районный отдел сельского хозяйства, предпринимательства и ветеринарии" и другими актами, предусмотренными законодательством Республики Казахстан.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Структура и лимит штатной численности коммунального государственного учреждения "Кызылжарский районный отдел сельского хозяйства, предпринимательства и ветеринарии" утверждаются в соответствии с действующим законодательством.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Местонахождение юридического лица: почтовый индекс 150700, Республика Казахстан, Северо-Казахстанская область, Кызылжарский район, село Бесколь, улица Гагарина, 11.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Полное наименование коммунального государственного учреждения: 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языке: "Қызылжар аудандық ауыл шаруашылығы, кәсіпкерлік және ветеринария бөлімі" коммуналдық мемлекеттік мекемесі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языке: коммунальное государственное учреждение "Кызылжарский районный отдел сельского хозяйства, предпринимательства и ветеринарии".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Положение является учредительным документом коммунального государственного учреждения "Кызылжарский районный отдел сельского хозяйства, предпринимательства и ветеринарии".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Финансирование деятельности коммунального государственного учреждения "Кызылжарский районный отдел сельского хозяйства, предпринимательства и ветеринарии" осуществляется из средств местного бюджета.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Коммунальному государственному учреждению "Кызылжарский районный отдел сельского хозяйства, предпринимательства и ветеринарии" запрещается вступать в договорные отношения с субъектами предпринимательства на предмет выполнения обязанностей, являющихся функциями коммунального государственного учреждения "Кызылжарский районный отдел сельского хозяйства, предпринимательства и ветеринарии".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коммунальному государственному учреждению "Кызылжарский районный отдел сельского хозяйства, предпринимательства и ветеринарии"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30"/>
    <w:bookmarkStart w:name="z4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коммунального государственного учреждения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Миссия коммунального государственного учреждения "Кызылжарский районный отдел сельского хозяйства, предпринимательства и ветеринарии" - реализация аграрной государственной политики в земледелии и в животноводстве в Кызылжарском районе, создание условий для развития предпринимательской деятельности и инвестиционного климата на территории района, содействие развитию и совершенствованию государственной политики в сфере ветеринарии в соответствии с действующим законодательством Республики Казахстан.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Задачи: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содействие выпуску конкурентноспособной продукции, повышению ее качества, снижению издержек производства отраслей сельского хозяйства в соответствии с действующим законодательством Республики Казахстан;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содействие внедрению инвестиций в отрасль сельского хозяйства и использованию новых технологий в соответствии с действующим законодательством Республики Казахстан;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 благоприятных условий для развития здоровой конкуренции, предполагающих решение проблемы диверсификации производства в соответствии с действующим законодательством Республики Казахстан;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содействие выполнению плановых заданий в рамках реализации проекта "Развитие экспортного потенциала мяса КРС" в соответствии с действующим законодательством Республики Казахстан;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разработки программ по переработке сельскохозяйственной продукции в соответствии с действующим законодательством Республики Казахстан;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создает условия для развития частного предпринимательства;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и несет ответственность за реализацию и исполнение государственных программ в регионах;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разрабатывает и реализует региональные программы поддержки малого предпринимательства;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создание и развитие в регионе объектов инфраструктуры поддержки малого предпринимательства и инновационной деятельности;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определяет стратегию развития взаимоотношений местных исполнительных органов с объединениями субъектов частного предпринимательства и объектами рыночной инфраструктуры;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государственную поддержку на местном уровне частного предпринимательства;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обеспечение выполнения актов Президента Республики Казахстан и постановлений Правительства Республики Казахстан, поручений Администрации Президента Республики Казахстан, актов акима и акимата области и района по курируемым вопросам, организация работы по их исполнению в соответствии с действующим законодательством Республики Казахстан;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финансово-хозяйственное и материально-техническое обеспечение деятельности государственного органа в соответствии с действующим законодательством Республики Казахстан;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выполнение процедур организации и проведения государственных закупок в соответствии с действующим законодательством; 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Функции: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содействие агроформированиям и предприятиям в организации переработки сельскохозяйственной продукции, в разработке экономических бизнес-планов и кредитовании за счет государственных программ кредитования в соответствии с действующим законодательством Республики Казахстан;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содействие формированию и развитию рыночных структур и конкуренции в аграрном секторе, сфере переработки и реализации сельскохозяйственной продукции, а также внедрению агросервиса в соответствии с действующим законодательством Республики Казахстан;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содействие внедрению новой техники и прогрессивных технологий в сельскохозяйственное производство и переработку в соответствии с действующим законодательством Республики Казахстан;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содействие техническому переоснащению сельскохозяйственного производства в соответствии с законодательством Республики Казахстан;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изучение и пропаганда местных и зарубежных достижений в области сельского хозяйства в соответствии с действующим законодательством Республики Казахстан;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инвестиционной политики в агропромышленном комплексе района в соответствии с действующим законодательством Республики Казахстан;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в разработке программ социально-экономического развития района, инвестиционной политики в социальной сфере села в соответствии с действующим законодательством Республики Казахстан;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сбор данных о племенных животных от субъектов в области племенного животноводства;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содействие созданию механизма регулирования сельскохозяйственного рынка и необходимых экономических условий и правового обеспечения для развития всех товаропроизводителей района в соответствии с действующим законодательством Республики Казахстан;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сбор и анализ экономической и статистической информации, анализ потребительского спроса, состояние рынков сбыта (маркетинговые исследования), содействие установлению контактов потребителей и производителей сельскохозяйственной продукции, участие в подготовке по экспорту в соответствии с действующим законодательством Республики Казахстан;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анализ производственной деятельности аграрного сектора района в соответствии с действующим законодательством Республики Казахстан;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содействие развитию социальной, инженерной инфраструктуры в соответствии с действующим законодательством Республики Казахстан;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комплекс мероприятий по привлечению инвестиций, активизации предпринимательской деятельности сельских населенных пунктов, увеличению объемов, расширению ассортимента и повышению качества выпускаемой сельскохозяйственной продукции в соответствии с действующим законодательством Республики Казахстан;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оказание государственных услуг в соответствии с действующим законодательством Республики Казахстан;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организация и проведение встреч акима с предпринимателями;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участие в организации и проведении совещаний, заседаний, семинаров, "круглых столов" и других мероприятий по вопросам малого бизнеса;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ведение мониторинга развития малого бизнеса (количество объектов малого предпринимательства, численность занятых, объем произведенной продукции, налоговые платежи);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рассмотрение в установленном порядке писем, жалоб, предложений личных обращений предпринимателей;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участие в разработке и реализации государственной политики в области торговли и туризма, сферы услуг;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мониторинга цен на социально значимые товары и услуги, координация деятельности государственных органов, предприятий и организаций независимо от форм собственности по стабилизации цен на важнейшие товары, изучению и снижению уровня инфляции;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участие в областных и районных сельскохозяйственных ярмарках;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Организует строительство скотомогильников (биотермических ям) и сибярязвенных захоронений и контролирует их содержание в соответствии с ветеринарными нормативами;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23) определяют места, в которых запрещены выгул домашних животных либо нахождение с животными с иной целью, а также при необходимости оборудуют места для выгула домашних животных;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организуют информационное обеспечение деятельности приютов для животных и социальную рекламу, направленную на передачу животных новым владельцам, розыск владельцев потерявшихся животных, информирование о необходимости стерилизации домашних животных;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организуют регулирование численности бродячих животных;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осуществлять государственный контроль за соблюдением размера торговой надбавки на социально значимые продовольственные товары;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осуществлять государственный контроль за соблюденеием размера вознаграждения,установленного законодательством Республики Казахстан о регулировании торговой деятельности.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Права и обязанности: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вести служебную переписку с государственными и негосударственными органами и организациями в соответствии с действующим законодательством Республики Казахстан;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от исполнительных органов района, акимов сельских округов необходимые документы, информацию в соответствии с действующим законодательством Республики Казахстан;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привлекать работников исполнительных органов района, аппаратов акимов сельских округов к участию в решении вопросов, отнесенных к компетенции коммунального государственного учреждения "Кызылжарский районный отдел сельского хозяйства, предпринимательства и ветеринарии" в соответствии с действующим законодательством Республики Казахстан;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участвовать в заседаниях районного акимата и маслихата, коллегий районных, территориальных и иных исполнительных органов в соответствии с действующим законодательством Республики Казахстан;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Коммунальное государственное учреждение "Кызылжарский районный отдел сельского хозяйства, предпринимательства и ветеринарии" не может создавать, а так же выступать учредителем другого юридического лица.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Коммунальное государственное учреждение "Кызылжарский районный отдел сельского хозяйства, предпринимательства и ветеринарии" не имеет филиалов и представительств.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Коммунальное государственное учреждение "Кызылжарский районный отдел сельского хозяйства, предпринимательства и ветеринарии" не вправе заниматься деятельностью, не отвечающей цели создания государственного учреждения.</w:t>
      </w:r>
    </w:p>
    <w:bookmarkEnd w:id="83"/>
    <w:bookmarkStart w:name="z94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коммунального государственного учреждения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Руководство коммунальным государственным учреждением "Кызылжарский районный отдел сельского хозяйства, предпринимательства и ветеринарии" осуществляется руководителем, который несет персональную ответственность за выполнение возложенных на коммунальное государственное учреждение "Кызылжарский районный отдел сельского хозяйства, предпринимательства и ветеринарии" задач и осуществление им своих функций.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коммунального государственного учреждения "Кызылжарский районный отдел сельского хозяйства, предпринимательства и ветеринарии" назначается на должность и освобождается от должности в соответствии с законодательством Республики Казахстан.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коммунального государственного учреждения "Кызылжарский районный отдел сельского хозяйства, предпринимательства и ветеринарии" действует на принципах единоначалия и самостоятельно решает вопросы деятельности в соответствии с его компетенцией, определяемой законодательством Республики Казахстан.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осуществлении деятельности коммунальным государственным учреждением "Кызылжарский районный отдел сельского хозяйства, предпринимательства и ветеринарии" руководитель коммунального государственного учреждения "Кызылжарский районный отдел сельского хозяйства, предпринимательства и ветеринарии" в установленном законодательством порядке: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доверенности действует от имени государственного учреждения;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государственного учреждения во всех организациях;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и пределах, установленных законодательством распоряжается имуществом;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заключает договора;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выдает доверенности;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открывает банковские счета;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издает приказы и дает указания, обязательные для всех работников;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на работу и увольняет с работы сотрудников коммунального государственного учреждения, кроме назначаемых уполномоченным органом;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применяет меры поощрения и налагает дисциплинарные взыскания на сотрудников коммунального государственного учреждения; 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функциональные обязанности и круг полномочий сотрудников коммунального государственного учреждения;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соблюдение основных Положений, разработанных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Казахстан".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Руководитель определяет функциональные обязанности и круг сотрудников коммунального государственного учреждения "Кызылжарский районный отдел сельского хозяйства, предпринимательства и ветеринарии" в соответствии с действующим законодательством.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Руководитель обеспечивает соблюдение законодательства о государственных гарантиях равных прав и возможностей мужчин и женщин, принимает меры по противодействию коррупции, несет персональную ответственность за соблюдение законодательства работниками коммунального государственного учреждения "Кызылжарский районный отдел сельского хозяйства, предпринимательства и ветеринарии".</w:t>
      </w:r>
    </w:p>
    <w:bookmarkEnd w:id="101"/>
    <w:bookmarkStart w:name="z112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коммунального государственного учреждения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Коммунальное государственное учреждение "Кызылжарский районный отдел сельского хозяйства, предпринимательства и ветеринарии"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коммунального государственного учреждения "Кызылжарский районный отдел сельского хозяйства, предпринимательства и ветеринарии"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Имущество, закрепленное за коммунальным государственным учреждением "Кызылжарский районный отдел сельского хозяйства, предпринимательства и ветеринарии", относится к коммунальной собственности.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Коммунальное государственное учреждение "Кызылжарский районный отдел сельского хозяйства, предпринимательства и ветеринарии"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06"/>
    <w:bookmarkStart w:name="z117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коммунального государственного учреждения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Реорганизация и упразднение коммунального государственного учреждения "Кызылжарский районный отдел сельского хозяйства, предпринимательства и ветеринарии" осуществляются в соответствии с законодательством Республики Казахстан.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Порядок распределения имущества коммунального государственного учреждения "Кызылжарский районный отдел сельского хозяйства, предпринимательства и ветеринарии" осуществляется в соответствии с законодательством Республики Казахстан.</w:t>
      </w:r>
    </w:p>
    <w:bookmarkEnd w:id="109"/>
    <w:bookmarkStart w:name="z120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Внесение изменений и дополнений в Положение коммунального государственного учреждения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Внесение изменений и дополнений в Положение коммунального государственного учреждения "Кызылжарский районный отдел сельского хозяйства, предпринимательства и ветеринарии" осуществляется в соответствии с законодательством Республики Казахстан.</w:t>
      </w:r>
    </w:p>
    <w:bookmarkEnd w:id="111"/>
    <w:bookmarkStart w:name="z122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Режим работы коммунального государственного учреждения и взаимоотношения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Взаимоотношения между коммунальным государственным учреждением "Кызылжарский районный отдел сельского хозяйства, предпринимательства и ветеринарии" и учредителем, уполномоченным органом по государственному имуществу определяются и регулируются в соответствии с действующим законодательством Республики Казахстан.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Взаимоотношения между администрацией коммунального государственного учреждения "Кызылжарский районный отдел сельского хозяйства, предпринимательства и ветеринарии" и его трудовым коллективом определяются в соответствии с действующим законодательством Республик Казахстан.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Режим рабочего времени коммунального государственного учреждения "Кызылжарский районный отдел сельского хозяйства, предпринимательства и ветеринарии" устанавливается Правилами трудового распорядка коммунального государственного учреждения "Кызылжарский районный отдел сельского хозяйства, предпринимательства и ветеринарии" и не должен противоречить нормам трудового законодательства Республики Казахстан.</w:t>
      </w:r>
    </w:p>
    <w:bookmarkEnd w:id="1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