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ca77" w14:textId="430c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коммунального государственного учреждения "Кызылжарский районный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19 января 2026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коммунальное государственное учреждение "Кызылжарский районный отдел занятости и социальных программ" путем выделения из него коммунального государственного учреждения "Центр оказания специальных социальных услуг" коммунального государственного учреждения "Кызылжарский районный отдел занятости и социальных программ".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коммунального государственного учреждения "Кызылжарский районный отдел занятости и социальных программ" в новой редакции, согласно приложению 1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Устав вновь создаваемого коммунального государственного учреждения "Центр оказания специальных социальных услуг" коммунального государственного учреждения "Кызылжарский районный отдел занятости и социальных программ", согласно приложению 2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"Кызылжарский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учреждения "Центр оказания специальных социальных услуг" коммунального государственного учреждения "Кызылжарский районный отдел занятости и социальных программ";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Положения коммунального государственного учреждения "Кызылжарский районный отдел занятости и социальных программ";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Устава коммунального государственного учреждения "Центр оказания специальных социальных услуг" коммунального государственного учреждения "Кызылжарский районный отдел занятости и социальных программ".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2026 года № 7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"Кызылжарский районный отдел занятости и социальных программ"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"Кызылжарский районный отдел занятости и социальных программ" (далее – КГУ "Кызылжарский районный отдел занятости и социальных программ")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КГУ "Кызылжарский районный отдел занятости и социальных программ" имеет ведомства: коммунальное государственное учреждение "Центр поддержки семьи" акимата Кызылжарского района Северо-Казахстанской области (далее-Центр поддержки семьи), коммунальное государственное учреждение "Центр оказания специальных социальных услуг" коммунального государственного учреждения "Кызылжарский районный отдел занятости и социальных программ" (далее-Центр оказания специальных социальных услуг).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КГУ "Кызылжарский районный отдел занятости и социальных программ"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КГУ "Кызылжарский районный отдел занятости и социальных программ"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КГУ "Кызылжарский районный отдел занятости и социальных программ" вступает в гражданско-правовые отношения от собственного имени.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КГУ "Кызылжарский районный отдел занятости и социальных программ"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КГУ "Кызылжарский районный отдел занятости и социальных программ" по вопросам своей компетенции в установленном законодательством порядке принимает решения, оформляемые приказом руководителя КГУ "Кызылжарский районный отдел занятости и социальных программ" и другими актами, предусмотренными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КГУ "Кызылжарский районный отдел занятости и социальных программ" утверждаются в соответствии с действующим законодательством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150700, Республика Казахстан, Северо-Казахстанская область, Кызылжарский район, село Бесколь, ул.Институтская, 1.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КГУ "Кызылжарский районный отдел занятости и социальных программ".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КГУ "Кызылжарский районный отдел занятости и социальных программ" осуществляется из республиканского и местного бюджетов в соответствии законодательством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КГУ "Кызылжарский районный отдел занятости и социальных программ" запрещается вступать в договорные отношения с субъектами предпринимательства на предмет выполнения обязанностей, являющихся его полномочиями.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КГУ "Кызылжарский районный отдел занятости и социальных программ"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коммунального государственного учреждения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социальной защиты населения;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равных возможностей независимо от национальности, пола, возраста, социального положения, политических убеждений, отношения к религии и любых иных обстоятельств вреализации права на свободу труда и свободный выбор рода деятельности и профессии;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оказания социальных услуг и социальной помощи отдельным категориям граждан в соответствии с действующим законодательством;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повышение квалификации и профессионального уровня;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эффективности использования бюджетных средств;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предусмотренные законодательством Республики Казахстан.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местных исполнительных органов и организаций по вопросам, входящим в компетенцию учреждения, давать разъяснения по применению законодательства в сфере занятости и социальной защиты населения;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законодательством порядке необходимые информационные материалы от государственных органов и от других организаций в пределах своей компетенции;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заключать договора, соглашения.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 в сфере оказания государственных услуг;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утверждать индивидуальные планы финансирования коммунального государственного учреждения;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действующим законодательством Республики Казахстан.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государственных функций в сфере занятости и социальных программ в соответствии с законодательством;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проектов нормативно-правовых актов по вопросам социальной защиты и занятости населения;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потребности бюджетных средств и реализация социальных программ в соответствии с действующим законодательством: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 в соответствии с действующим законодательством Республики Казахстан;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и выплата социальной помощи, предусмотренной законодательством Республики Казахстан и оказание других видов социальной помощи за счет средств республиканского и местного бюджета;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 прогнозирование рынка труда, информирование населения и местные исполнительные органы о состоянии рынка труда в районе;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мониторинга организаций с рисками высвобождения и сокращения рабочих мест;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анализ, прогнозирование спроса и предложения рабочей силы в районе и информирования местного исполнительного органа областей, городов республиканского значения и столицы;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местные исполнительные органы области, города республиканского значения, столицы предложений по мерам содействия занятости населения;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региональной карты занятости и активных мер содействия занятости населения;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создания рабочих мест в рамках национальных проектов, планов развития района, региональной карты занятости;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поддержка создания рабочих мест района через развитие предпринимательской инициативы;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семинаров по вопросам занятости и социальной защиты населения, а также разъяснительной работы среди населения по вопросам, входящим в компетенцию отдела;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мониторинга организаций с рисками высвобождения и сокращения рабочих мест;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Центром трудовой мобильности (филиал Карьерного центра) в целях обеспечения содействия занятости населения;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и деятельность субъектов, предоставляющих специальные социальные услуги, находящихся в их ведении;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назначение и выплата иных видов социальной помощи, предусмотренных законодательством Республики Казахстан;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социальной помощи и координации в оказании благотворительной помощи социально-уязвимым слоям населения;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санаторно-курортного лечения лиц с инвалидностью и детей с инвалидностью в соответствии с индивидуальной программой реабилитации и абилитации;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 абилитации;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 реабилитации и абилитации;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предоставление дополнительных мер социальной помощи лицам с инвалидностью, предусмотренных законодательством Республики Казахстан;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работы деятельности Центра поддержки семьи;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работы деятельности Центра по оказанию специальных социальных услуг;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обращений, прием и консультирование физических лиц и представителей юридических лиц, в соответствии с действующим законодательством Республики Казахстан;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реализацией социального проекта "Ресоциализация лиц состоящих на учете в службе пробации и освобожденных из мест лишения свободы";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в интересах местного государственного управления иных полномочий, возлагаемых на местные исполнительные органы районов (городов областного значения) законодательством Республики Казахстан.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коммунального государственного учреждения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КГУ "Кызылжарский районный отдел занятости и социальных программ" осуществляется руководителем, который несет персональную ответственность за выполнение возложенных на Отдел занятости и социальных программ задач и осуществление им своих полномочий.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КГУ "Кызылжарский районный отдел занятости и социальных программ" назначается на должность и освобождается от должности акимом района в соответствии с законодательством Республики Казахстан.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КГУ "Кызылжарский районный отдел занятости и социальных программ"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КГУ "Кызылжарский районный отдел занятости и социальных программ":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устанавливает степень ответственности заместителя КГУ "Кызылжарский районный отдел занятости и социальных программ", директора коммунального государственного учреждения "Центр поддержки семьи" акимата Кызылжарского района Северо-Казахстанской области", директора коммунального государственного учреждения "Центр оказания специальных социальных услуг" коммунального государственного учреждения "Кызылжарский районный отдел занятости и социальных программ;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назначает на должность и освобождает от должностей сотрудников коммунального государственного учреждения, директора коммунального государственного учреждения "Центр оказания специальных социальных услуг" коммунального государственного учреждения "Кызылжарский районный отдел занятости и социальных программ";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поощряет и налагает дисциплинарные взыскания на сотрудников коммунального государственного учреждения, директора коммунального государственного учреждения "Центр оказания специальных социальных услуг" коммунального государственного учреждения "Кызылжарский районный отдел занятости и социальных программ";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издает приказы, обязательные для исполнения сотрудниками коммунального государственного учреждения, директора коммунальногогосударственного учреждения "Центр поддержки семьи акимата Кызылжарского района Северо-Казахстанской области", директора коммунального государственного учреждения "Центр оказания специальных социальных услуг" коммунального государственного учреждения "Кызылжарский районный отдел занятости и социальных программ";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финансирования бюджетных программ (подпрограмм) по платежам и обязательствам, администратором которых является;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представляет КГУ "Кызылжарский районный отдел занятости и социальных программ" в государственных органах и организациях в соответствии с законодательством Республики Казахстан;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прием граждан по вопросам, входящим в компетенцию коммунального государственного учреждения;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в коммунальном государственном учреждении с установлением за это персональной ответственности;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своими полномочиями принимает решения по другим вопросам;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 в соответствии с действующим законодательством.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в период его отсутствия осуществляется заместителем в соответствии с действующим законодательством.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КГУ "Кызылжарский районный отдел занятости и социальных программ" может иметь на праве оперативного управления обособленное имущество в случаях, предусмотренных законодательством.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формируется за счет имущества, переданного его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КГУ "Кызылжарский районный отдел занятости и социальных программ", относится к коммунальной собственности.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КГУ "Кызылжарский районный отдел занятости и социальных программ"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КГУ "Кызылжарский районный отдел занятости и социальных программ" осуществляется в соответствии с законодательством Республики Казахстан.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акимата Кызылжарского района Северо-Казахстанской области".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оказания специальных социальных услуг" коммунального государственного учреждения "Кызылжарский районный отдел занятости и социальных программ".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Северо-Казахстанская область, Кызылжарский район, село Бесколь, ул. Институтская, 1.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2026 года № 7 </w:t>
            </w:r>
          </w:p>
        </w:tc>
      </w:tr>
    </w:tbl>
    <w:bookmarkStart w:name="z11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оказания специальных социальных услуг" комунального государственного учреждения "Кызылжарский районный отдел занятости и социальных программ"</w:t>
      </w:r>
    </w:p>
    <w:bookmarkEnd w:id="98"/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оказания специальных социальных услуг" комунального государственного учреждения "Кызылжарский районный отдел занятости и социальных программ" (далее-Центр)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комплексного подхода к оказанию специальных социальных услуг в области социальной защиты населения.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Коммунальное государственное учреждение создано постановлением акимата Кызылжарского района от 19 января 2026 года №____.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Центра является акимат Кызылжарского района (далее - Учредитель).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по отношению к Центру является местный орган по вопросам занятости коммунальное государственное учреждение "Кызылжарский районный отдел занятости и социальных программ" (далее – уполномоченный орган). БИН 980440002280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Центра: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"Қызылжар ауданы жұмыспен қамту және әлеуметтік бағдарламалар бөлімі" коммуналдық мемлекеттік мекемесінің "Арнаулы әлеуметтік қызметтер көрсету орталығы" коммуналдық мемлекеттік мекемесі;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оказания специальных социальных услуг" коммунального государственного учреждения "Кызылжарский районный отдел занятости и социальных программ".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Центра: индекс 150700, Республика Казахстан, Северо-Казахстанская область, Кызылжарский район, село Бесколь, ул. Институтская, 1.</w:t>
      </w:r>
    </w:p>
    <w:bookmarkEnd w:id="108"/>
    <w:bookmarkStart w:name="z12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считается созданным и приобретает право юридического лица с момента его гоударственной регистрации в территориальных органах юстиции.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не может создавать, а также выступать учредителем (участником) другого юридического лица.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отвечает по своим обязательствам находящимся в его распоряжении финансовыми средствами. При недостаточности у Центра финансовых средств субсидиарную ответственность по его обязательствам несет Республика Казахстан или администратино-территориальная единица средствами соответствующего бюджета.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14"/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Центра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Центра является: предоставление специальных социальных услуг лицам (семьям), находящимся в трудной жизненной ситуации.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услуги предоставляются в соответствии с Правилами и Стандартами оказания специальных социальных услуг в порядке, предусмотренном действующим законодательством Республики Казахстан.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Центр создан с целью предоставления специальных социальных услуг одиноким престарелым нетрудоспособным лицам, лицам с инвалидностью, в том числе детям с инвалидностью, нуждающимся в постороннем уходе и помощи.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достижения цели Центр осуществляет следующие виды деятельности: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оказание гарантированного объема специальных социальных услуг в условиях ухода на дому по месту жительства, в дневное время суток следующим категориям граждан (далее- получатели услуг):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-детям с инвалидностью с психоневрологическими патологиями;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-детям с инвалидностью с нарушениями опорно-двигательного аппарата;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 с инвалидностью старше 18 лет с психоневрологическими заболеваниями;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 с инвалидностью первой и второй групп;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не способным к самостоятельному обслуживанию в связи с преклонным возрастом;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и определение потребностей в специальных социальных услугах;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потребности среди населения в специальных социальных услугах.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социализация людей пенсионного возраста в активную культурную, творческую, спортивную и деловую жизнь для увеличения продолжительности их физического и ментального здоровья;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функций государства по опеке и попечительству в отношении недееспособных или ограниченно дееспособных совершеннолетних лиц;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направление лиц с инвалидностью на медико-социальную реабилитацию;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документов на оказание специальных социальных услуг в Центрах оказания специальных социальных услуг в условиях стационара, полустационара;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взаимодействия с различными благотворительными фондами, некоммерческими организациями по вопросам оказания помощи уязвимым категориям населения.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оказания благотворительной помощи в рамках 4-уровневой Программы закрепления одиноко проживающих нуждающихся престарелых за руководителями всех форм собственности, общей благотворительности;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помощи жертвам торговли людьми;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социальных услуг по перевозке лиц с инвалидностью к социально значимым объектам инфрастуктуры района и обратно (по вопросам медицинского, правового, экономического, психологического, трудового, педагогического, бытового, культурно-досугового харектеров).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Получатели специальных социальных услуг принимаются на обслуживание и снимаются с обслуживания по решению уполномоченного органа по вопросам социальной защиты населения.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Не допускается осуществление Центром деятельности, а также совершение сделок, не отвечающих предмету и целям его деятельности, закрепленным в Уставе.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признается недействительной по иску уполномоченного органа соответствующей отрасли (местного исполнительного органа), либо прокурора.</w:t>
      </w:r>
    </w:p>
    <w:bookmarkEnd w:id="138"/>
    <w:bookmarkStart w:name="z15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управление Центром осуществляет уполномоченный орган по вопросам социальной защиты населения.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вопросам социальной защиты населения в порядке, установленном Законодательством Республики Казахстан, осуществляет следующие функции: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индивидуальный план финансирования Центра;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Центра;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определяет структуру, порядок формирования и срок полномочий органов управления Центра, порядок принятия Центром решений;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руководителя Центра, основания освобождения его от занимаемой должности;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предельную штатную численность Центра;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годовую финансовую отчетность;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дает согласие уполномоченному органу по государственному имуществу на изъятие или перераспределение имущества, переданного Центру;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осуществляет иные функции, установленные законодательством Республики Казахстан.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Руководителем Центра является директор. Директор назначается на должность и освобождается от должности уполномоченным органом по вопросам социальной защиты населения в соответствий с трудовым законодательством Республики Казахстан.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организует и руководит работой Центра, непосредственно подчиняется уполномоченному органу по вопросам социальной защиты населения и несет персональную ответственность за выполнение возложенных на Центр задач.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действует на принципах единоналичия и самостоятельно решает вопросы деятельности Центра в соответствии с его компетенцией, определяемой законодательством Республики Казахстан и настоящим Уставом.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Действия директора, направленные на осуществление Центром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осуществлении деятельности Директор: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представляет интересы Центра в государственных органах, иных организациях;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 и совершает иные сделки;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утверждает порядок и планы Центра по коммандировкам, стажировкам обучению сотрудников в казахстанских и зарубежных учебных центрах по повышению квалификации сотрудников;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в соответствии с трудовым кодексом Республики Казахстан сотрудников Центра, кроме сотрудников, назначаемых уполномоченным органом;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поошрения и налагает дисциплинарные взыскания на сотрудников Центра, в порядке, установленном законодательством Республики Казахстан;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правила внутреннего распорядка Центра;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 возложенные на него законодательством Республики Казахстан, настоящим уставом и уполномоченным органом по вопросам социальной защиты населения.</w:t>
      </w:r>
    </w:p>
    <w:bookmarkEnd w:id="165"/>
    <w:bookmarkStart w:name="z18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Центр имеет на праве оперативного управления обособленное имущество, которое относится к коммунальной собственности Кызылжарского района.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Учредителем;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имущества, приобретенного в результате собственной деятельности;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источников, не запрещенных законодательством Республики Казахстан;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Центр не вправе самостоятельно отчуждать или иным способом распоряжаться закрепленным за ним имуществом, имуществом приобретенным за счет средств, выделенных ему по смете.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Деятельность Центра финансируется из бюджета уполномоченным органом или местным исполнительным органом либо бюджета (сметы расходов) Национального Банка Республики Казахстан, если дополнительный источник финансирования не установлен законами Республики Казахстан.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Центр ведет бухгалтерский учет и представляет отчетность в соответствии с законодательством Республики Казахстан.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Проверка и ревизия финансово-хозяйственной деятельности Центра осуществляется в установленном законодательством Республики Казахстан порядке.</w:t>
      </w:r>
    </w:p>
    <w:bookmarkEnd w:id="175"/>
    <w:bookmarkStart w:name="z19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государственном учреждении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Режим работы Центра устанавливается правилами внутреннего распорядка и не должен противоречить нормам трудового законодательства Республики Казахстан.</w:t>
      </w:r>
    </w:p>
    <w:bookmarkEnd w:id="177"/>
    <w:bookmarkStart w:name="z19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Внесение изменений и дополнений в учредительные документы Центра производится по решению уполномоченного органа по вопросам социальной защиты населения по согласованию с Учредителем.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Внесенные изменения и дополнения в учредительные документы Центра регистрируются в соответствии с законодательством Республики Казахстан.</w:t>
      </w:r>
    </w:p>
    <w:bookmarkEnd w:id="180"/>
    <w:bookmarkStart w:name="z19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государственного учреждения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ликвидация Центра осуществляется в соответствии с законодательством Республики Казахстан.</w:t>
      </w:r>
    </w:p>
    <w:bookmarkEnd w:id="182"/>
    <w:bookmarkStart w:name="z20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 Центра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Филиалов и представительств Центр не имеет.</w:t>
      </w:r>
    </w:p>
    <w:bookmarkEnd w:id="1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