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ba3e" w14:textId="635b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26 декабря 2025 года № 37/4 "Об утверждении бюджета Благовещенского сельского округа Жамбылского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27 марта 2026 года № 39/7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Жамбылского района Северо-Казахстанской области "Об утверждении бюджета Благовещенского сельского округа Жамбылского района Северо-Казахстанской области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37/4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Благовещенского сельского округа Жамбылского района Северо-Казахстанской области на 2026-2028 годы согласно приложениям 1, 2,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211 348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20 000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187 348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214 947,3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-3 599,3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3 599,3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3 599,3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дополнить подпунктом 3)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текущий ремонт сетей водоснабжения по улицам в селе Благовещенка Жамбылского района Северо-Казахстанской области.";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"6-1. Предусмотреть расходы бюджета сельского округа на 2026 год за счет свободных остатков бюджетных средств, сложившихся на 1 января 2026 года и возврата целевых трансфертов из областного бюджета неиспользованных (недоиспользованных) в 2025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6-2 следующего содержания: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"6-2. Предусмотреть в бюджете сельского округа бюджетные изъятия, передаваемые в вышестоящий бюджет на 2026 год в сумме 2 599,2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2026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37/4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Благовещенского сельского округа Жамбылского района Северо-Казахстанской области на 2026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37/4</w:t>
            </w:r>
          </w:p>
        </w:tc>
      </w:tr>
    </w:tbl>
    <w:bookmarkStart w:name="z5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Благовещенского сельского округа Жамбылского района Северо-Казахстанской области на 2027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37/4</w:t>
            </w:r>
          </w:p>
        </w:tc>
      </w:tr>
    </w:tbl>
    <w:bookmarkStart w:name="z6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Благовещенского сельского округа Жамбылского района Северо-Казахстанской области на 2028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37/4</w:t>
            </w:r>
          </w:p>
        </w:tc>
      </w:tr>
    </w:tbl>
    <w:bookmarkStart w:name="z8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2026 год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областного бюджета</w:t>
      </w:r>
    </w:p>
    <w:bookmarkEnd w:id="33"/>
    <w:bookmarkStart w:name="z8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</w:tbl>
    <w:bookmarkStart w:name="z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