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45be" w14:textId="75a4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марта 2026 года № 39/5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Респулики Казахстан "О местном государственном управлении и самоуправлении в Республики Казахстан", подпунктом 3) пункта 5 постановления Правительства Республики Казахстан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стимулирующие надбавки к должностным окладам работников организаций, финансируемых из местного бюджета Жамбылского района Северо-Казахстанской области, в порядке и условиях определенным местным исполнительным органом Жамбылского района Северо-Казахстанской области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маслихата Жамбылского района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установлении стимулирующих надбавок к должностным окладам работников организаций, финансируемых из местного бюджета Жамбылского района Северо-Казахстанской области" от 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23/2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маслихата Жамбылского района Северо-Казахстанской области от 6 декабря 2024 года № 23/2 "Об установлении стимулирующих надбавок к должностным окладам работников организаций, финансируемых из местного бюджета Жамбылского района Северо-Казахстанской области" от 6 ноября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33/2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принятия и распространяется на правоотношения, возникшие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 № 39/5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"Централизованная библиотечная система Жамбылского района имени Сафуана Шаймерденова"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государственным закупкам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 № 39/5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"Молодежный ресурсный центр" коммунального государственного учреждения "Отдел внутренней политики, культуры и развития языков акимата Жамбылского района Северо-Казахстанской области"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всех наименований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всех наименований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 № 39/5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казенного предприятия на праве оперативного управления "Дом культуры" коммунального государственного учреждения "Отдел внутренней политики, культуры и развития языков акимата Жамбылского района Северо-Казахстанской области"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Культорганизатор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Аранжеровщик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структурного подразделения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всех наименований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Костюмер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 № 39/5</w:t>
            </w:r>
          </w:p>
        </w:tc>
      </w:tr>
    </w:tbl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Стимулирующие надбавки к должностным окладам работников, финансируемых из местного бюджета относящихся к блоку D, С-2, С-3 (вспомогательный персонал) и рабочих (квалификационный разряд) в следующих организациях: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"Аппарат маслихата Жамбылского района Северо-Казахстанской области";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"Аппарат акима Жамбылского района Северо-Казахстанской области";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"Отдел экономики и финансов акимата Жамбылского района Северо-Казахстанской области";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Жамбылского района Северо-Казахстанской области";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"Отдел занятости и социальных программ акимата Жамбылского района Северо-Казахстанской области";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"Отдел внутренней политики, культуры и развития языков акимата Жамбылского района Северо-Казахстанской области";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"Отдел физической культуры и спорта акимата Жамбылского района Северо-Казахстанской области";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"Отдел сельского хозяйства, предпринимательства и ветеринарии акимата Жамбылского района Северо-Казахстанской области";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коммунальное государственное учреждение "Отдел земельных отношений акимата Жамбылского района Северо-Казахстанской области"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копировально-множительных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 (программ)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 № 39/5</w:t>
            </w:r>
          </w:p>
        </w:tc>
      </w:tr>
    </w:tbl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Стимулирующие надбавки к должностным окладам работников, финансируемых из местного бюджета относящихся к блоку D, С-2, С-3 (вспомогательный персонал) и рабочих (квалификационный разряд) в следующих организациях: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"Аппарат акима Архангельского сельского округа Жамбылского района Северо-Казахстанской области";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"Аппарат акима Благовещенского сельского округа Жамбылского района Северо-Казахстанской области";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"Аппарат акима Жамбылского сельского округа Жамбылского района Северо-Казахстанской области";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"Аппарат акима Казанского сельского округа Жамбылского района Северо-Казахстанской области";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"Аппарат акима Кайранкольского сельского округа Жамбылского района Северо-Казахстанской области";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"Аппарат акима Кладбинского сельского округа Жамбылского района Северо-Казахстанской области";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"Аппарат акима Майбалыкского сельского округа Жамбылского района Северо-Казахстанской области";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"Аппарат акима Мирного сельского округа Жамбылского района Северо-Казахстанской области";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"Аппарат акима Озерного сельского округа Жамбылского района Северо-Казахстанской области";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"Аппарат акима Первомайского сельского округа Жамбылского района Северо-Казахстанской области";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"Аппарат акима Пресноредутского сельского округа Жамбылского района Северо-Казахстанской области";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"Аппарат акима Пресновского сельского округа Жамбылского района Северо-Казахстанской области";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"Аппарат акима Троицкого сельского округа Жамбылского района Северо-Казахстанской области"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Культорганизатор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Методист всех наименований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копировально-множительных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 (программ)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 № 39/5</w:t>
            </w:r>
          </w:p>
        </w:tc>
      </w:tr>
    </w:tbl>
    <w:bookmarkStart w:name="z7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Жамбылского района Северо-Казахстанской области"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