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45982" w14:textId="7d459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Жамбылского района Северо-Казахстанской области от 22 декабря 2025 года № 36/3 "Об утверждении районного бюджета Жамбылского района Северо-Казахстанской области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18 февраля 2026 года № 38/2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Жамбылского района Северо-Казахстанской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"Об утверждении районного бюджета Жамбылского района Северо-Казахстанской области на 2026-2028 годы" от 22 декабря 2025 года № 36/3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Жамбылского района Северо-Казахстанской области на 2026-2028 годы согласно приложениям 1, 2, 3 к настоящему решению соответственно, в том числе на 2026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3 268 189,6 тысяч тенге: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1 960 691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27 684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1 272 314,6 тысяч тенге;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3 359 120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49 094 тысяч тенге: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95 150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46 056 тысяч тенге;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-140 024,4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140 024,4 тысяч тенге: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95 150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62 208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107 082,4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резерв местного исполнительного органа района на 2026 год в сумме 35 592 тысяч тенге.";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Предусмотреть в районном бюджете на 2027-2028 годы целевые трансферты бюджетам сельских округов.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определяется постановлением акимата Жамбылского района Северо-Казахстанской области о реализации решения маслихата Жамбылского района Северо-Казахстанской области о районном бюджете на 2026-2028 годы.";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"12-2. Предусмотреть расходы районного бюджета за счет свободных остатков бюджетных средств, сложившихся на 1 января 2026 года, согласно приложению 4 к настоящему решению.";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"12-3. Предусмотреть бюджетные изъятия, передаваемые из бюджетов сельских округов в районный бюджет на 2026 год в сумме 11 695,6 тысяч тенге, в том числе: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Архангельскому сельскому округу – 53,8 тысяч тенге;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Благовещенскому сельскому округу – 2 599,2 тысяч тенге;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Жамбылскому сельскому округу – 220 тысяч тенге;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Кайранкольскому сельскому округу – 1 442,4 тысяч тенге;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Кладбинскому сельскому округу – 356,9 тысяч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Майбалыкскому сельскому округу – 2 185,7 тысяч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Первомайскому сельскому округу – 2 802,7 тысяч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Пресновскому сельскому округу – 2 034,9 тысяч тенге.";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момента принятия и распространяется на правоотношения, возникшие с 1 января 2026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Северо-Казахстанской области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3 268 189,6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1 960 691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1 671 821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571 261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1 100 560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121 297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121 297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147 520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133 017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1 272 314,6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11 695,6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11 695,6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1 260 619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1 154 977,5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646 002,5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566 142,3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566 142,3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218 058,3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71 404,3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71 404,3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-140 024,4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140 024,4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107 082,4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107 082,4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107 082,4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февраля 2026 года № 38/2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36/3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Северо-Казахстанской области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2 432 184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2 251 220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1 942 128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687 889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1 254 239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129 788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129 788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157 847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142 328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143 316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143 316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2026 года № 38/2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36/3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Северо-Казахстанской области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2 735 583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2 586 565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2 255 836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842 211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1 413 625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138 873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138 873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168 897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152 291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108 735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108 735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2026 года № 38/2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36/3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на 2026 год за счет свободных остатков бюджетных средств, сложившихся на 1 января 2026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107 082,4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107 082,4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квадракоптера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технического обследования здания, инженерных изысканий и предоставления отчета на реконструкцию двух этажного здания под музей в селе Пресновка Жамбылского района Северо-Казахстанской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водоразводящих сетей водопровода села Айымжан Жамбылского района Северо-Казахстанской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щебня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двух скотомогильников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водоразводящих сетей водопровода села Троицкое Жамбылского района Северо-Казахстанской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здания под музей в селе Пресновка Жамбылского района Северо-Казахстанской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107 082,4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