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df93" w14:textId="df5d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апреля 2026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Жамбылского района Северо-Казахстанской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обеспечить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Жамбылского района Северо-Казахстанской области от 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2026 года № 79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 (далее – стимулирующие надбавки)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Жамбылского района Северо-Казахстанской области".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бюджетных средств на стимулирующие надбавки к должностным окладам работников организаций, финансируемых из местного бюджета руководителем организации на основании письменного представления (далее - Представление) работника кадровой службы либо лица его заменяющего ежемесячно принимается решение о выплате работникам стимулирующих надбавок.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являются выплатами, устанавливаемыми с целью мотивирования персонала.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Стимулирующая надбавка к должностным окладам не выплачиваются: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нахождения работника на испытательном сроке;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Источником финансирования выплат стимулирующих надбавок к должностному окладу работников бюджетных организаций является местный бюджет Жамбылского района Северо-Казахстанской области.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Стимулирующие надбавки к должностным окладам работников организаций, финансируемых из местного бюджета, устанавливаются по решению маслихата Жамбылского района Северо-Казахстанской области по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условию установления стимулирующих надбавок к должностным окладам работников организаций, финансируемых из районного бюджета.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Жамбылского района имени Сафуана Шаймерденова"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 – Казахстанской области"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Аранжеровщик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Жамбылского района Северо-Казахстанской области";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Жамбылского района Северо-Казахстанской области";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экономики и финансов акимата Жамбылского района Северо-Казахстанской области";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Жамбылского района Северо-Казахстанской области";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занятости и социальных программ акимата Жамбылского района Северо-Казахстанской области";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акимата Жамбылского района Северо-Казахстанской области";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физической культуры и спорта акимата Жамбылского района Северо-Казахстанской области";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хозяйства, предпринимательства и ветеринарии акимата Жамбылского района Северо-Казахстанской области";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коммунальное государственное учреждение "Отдел земельных отношений акимата Жамбылского района Северо-Казахстанской области"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Архангельского сельского округа Жамбылского района Северо-Казахстанской области";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Благовещенского сельского округа Жамбылского района Северо-Казахстанской области";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"Аппарат акима Жамбылского сельского округа Жамбылского района Северо-Казахстанской области";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"Аппарат акима Казанского сельского округа Жамбылского района Северо-Казахстанской области";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"Аппарат акима Кайранкольского сельского округа Жамбылского района Северо-Казахстанской области";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"Аппарат акима Кладбинского сельского округа Жамбылского района Северо-Казахстанской области";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"Аппарат акима Майбалыкского сельского округа Жамбылского района Северо-Казахстанской области";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"Аппарат акима Мирного сельского округа Жамбылского района Северо-Казахстанской области";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"Аппарат акима Озерного сельского округа Жамбылского района Северо-Казахстанской области";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"Аппарат акима Первомайского сельского округа Жамбылского района Северо-Казахстанской области";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Пресноредутскому сельского округа Жамбылского района Северо-Казахстанской области";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Пресновскому сельского округа Жамбылского района Северо-Казахстанской области";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Троицкого сельского округа Жамбылского района Северо-Казахстанской области";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Жамбылского района Северо-Казахстанской области"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