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0d1c" w14:textId="83e0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Явленка Явленского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Явленского сельского округа Есильского района Северо-Казахстанской области от 15 апреля 2026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Северо-Казахстанской областной ономастической комиссии от 16 апреля 2021 года, с учетом мнения населения села Явленка, аким Явленского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Явленка Явленского сельского округа Есильского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40 лет Победы - на улицу Сабыржан Бектасов;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К.Цеткиной - на улицу Достық.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