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8648" w14:textId="5b08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от 24 декабря 2025 года № 37/551 "Об утверждении бюджета Петровского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июля 2026 года № 44/630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Петровского сельского округа Есильского района Северо-Казахстанской области на 2026-2028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- 413 504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- 173 633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- 2 725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- 237 146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- 416 769,6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- 3 265,6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- 3 265,6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- 3 265,6 тысяч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- 3 265,6 тысяч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1-3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Предусмотреть в бюджете Петровского сельского округа Есильского района Северо-Казахстанской области на 2026 год поступление целевых трансфертов из областного бюджета,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Петровка.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2026-2028 годы".";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Петровского сельского округа Есильского района Северо-Казахстанской области на 2026 год поступление целевых трансфертов из районного бюджета,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скотомогильника в селе Петровка;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буртование свалки ТБО;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евроштакетника в селе Петровка;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саженцев (ели);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парка в селе Петровка;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Петровка;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мини футбольного поля в селе Петровка.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2026-2028 годы".";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