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c549" w14:textId="2fdc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24 декабря 2025 года № 37/555 "Об утверждении бюджета Явленского сельского округа Есильского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 марта 2026 года № 39/583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Есильского района Северо-Казахстанской области "Об утверждении бюджета Явленского сельского округа Есильского района Северо-Казахстанской области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37/555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Явленского сельского округа Есильского района Северо-Казахстанской области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- 597 167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- 218 351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- 1 966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- 376 850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- 598 711,4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- 1 544,4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- 1 544,4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- 1 544,4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- 1 544,4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Явленского сельского округа на 2026 год расходы за счет свободных остатков бюджетных средств, сложившихся на начало финансового года возврат неиспользованных целевых трансфертов выделенных в 2025 году из районного бюджета в сумме 6,2 тысяч тенге, согласно приложению 4.";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Явленского сельского округа на 2026 год расходы за счет свободных остатков бюджетных средств, сложившихся на начало финансового года, согласно приложению 4.";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на 2026 год поступление целевых текущих трансфертов, передаваемых из районного бюджета, в том числе: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села.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трансфертов, передаваемых из районного бюджета определяется решением акима Явленского сельского округа Есильского района Северо-Казахстанской области "О реализации решения маслихата Есильского района "Об утверждении бюджета Явленского сельского округа Есильского района Северо-Казахстанской области на 2026-2028 годы.";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37/555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2026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37/555</w:t>
            </w:r>
          </w:p>
        </w:tc>
      </w:tr>
    </w:tbl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37/555</w:t>
            </w:r>
          </w:p>
        </w:tc>
      </w:tr>
    </w:tbl>
    <w:bookmarkStart w:name="z7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2028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2026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37/555</w:t>
            </w:r>
          </w:p>
        </w:tc>
      </w:tr>
    </w:tbl>
    <w:bookmarkStart w:name="z9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