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4ab3" w14:textId="2dd4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от 24 декабря 2025 года № 37/554 "Об утверждении бюджета Тарангульского сельского округа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марта 2026 года № 39/582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Есильского района Северо-Казахстанской области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37/554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Тарангульского сельского округа Есильского района Северо-Казахстанской области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Тарангульского сельского округа Есильского района Северо-Казахстанской области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- 33 976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- 7 833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- 26 143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- 34 626,9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- 650,9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- 650,9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- 650,9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- 650,9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расходах бюджета Тарангульского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трансфертов, выделенных в 2025 финансовом году из районного бюджета в сумме 0,1 тысяча тенге, согласно приложению 4.";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Тарангульского сельского округа расходы за счет свободных остатков бюджетных средств, сложившихся на начало финансового года, согласно приложению 4.";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37/554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37/554</w:t>
            </w:r>
          </w:p>
        </w:tc>
      </w:tr>
    </w:tbl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37/554</w:t>
            </w:r>
          </w:p>
        </w:tc>
      </w:tr>
    </w:tbl>
    <w:bookmarkStart w:name="z7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37/554</w:t>
            </w:r>
          </w:p>
        </w:tc>
      </w:tr>
    </w:tbl>
    <w:bookmarkStart w:name="z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2026 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