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56cc" w14:textId="fef5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от 24 декабря 2025 года № 37/551 "Об утверждении бюджета Петровского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Петровского сельского округа Есильского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Петровского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- 41 510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- 9 767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- 31 678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- 44 775,6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- 3 265,6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- 3 265,6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- 3 265,6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- 3 265,6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Петровского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2025 финансовом году из районного бюджета в сумме 0,2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Петровского сельского округа расходы за счет свободных остатков средств, сложившихся на начало финансового года в сумме 3 265,4 тысяч тенге,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37/551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сложившихся на 1 января 2026 года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