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99c4" w14:textId="ea19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37/500 "Об утверждении бюджета Николаевского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- 90 812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- 12 424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- 78 388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- 92 129,7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- 1 317,7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- 1 317,7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- 1 317,7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- 1 317,7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Николаевского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2025 финансовом году из областного бюджета в сумме 1,8 тысяч тенге, из районного бюджета в сумме 0,1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Николаевского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Николаевского сельского округа Есильского района Северо-Казахстанской области на 2026 год объемы целевых трансфертов выделенных из районного бюджета: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культурно-досугового центра в селе Николаевка;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Айти-центра.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района" Об утверждении бюджета Николаевского сельского округа Есильского района Северо-Казахстанской области на 2026-2028 годы.";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37/500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37/500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37/500</w:t>
            </w:r>
          </w:p>
        </w:tc>
      </w:tr>
    </w:tbl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37/500</w:t>
            </w:r>
          </w:p>
        </w:tc>
      </w:tr>
    </w:tbl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2026 года и возврат неиспользованных целевых трансфертов выделенных в 2025 году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