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0b48" w14:textId="63c0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24 декабря 2025 года № 37/549 "Об утверждении бюджета Корнеевского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Корнеевского сельского округа Есильского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Корнеевского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- 83 086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- 28 629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- 51 884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- 87 699,9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- 4 613,9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- 4 613,9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- 4 613,9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- 4 613,9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Корнеевского сельского округа возврат целевых текущих трансфертов, выделенных из районного бюджета в сумме 0,2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4 613,7 тысяч тенге,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