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3bf" w14:textId="8ad7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24 декабря 2025 года № 37/545 "Об утверждении бюджета Волошинского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Волошинского сельского округа Есильского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Волошинского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- 35 605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- 7 975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- 27 360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- 36 418,5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- 813,5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- 813,5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- 813,5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- 813,5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Волошинского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0,1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Волошинского сельского округа расходы за счет свободных остатков бюджетных средств, сложившихся на начало финансового года в сумме 813,4 тысяч тенге,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