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7aa3" w14:textId="52a7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24 декабря 2025 года № 37/542 "Об утверждении бюджета Амангельдинского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марта 2026 года № 39/570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"Об утверждении бюджета Амангельдинского сельского округа Есильского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- 72 776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- 4 888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- 1 931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- 65 957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- 74 042,7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- 1 266,7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- 1 266,7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- 1 266,7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- 1 266,7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Амангельдинского сельского округа расходы за счет свободных остатков бюджетных средств, сложившихся на 1 января 2026 года возврат целевых трансфертов выделенных из районного бюджета в сумме 1,4 тысяч тенге,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Амангельдинского сельского округа расходы за счет свободных остатков бюджетных средств, сложившихся на начало финансового года в сумме 1 265,3 тысяч тенге, согласно приложению 4.";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37/542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37/542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37/542</w:t>
            </w:r>
          </w:p>
        </w:tc>
      </w:tr>
    </w:tbl>
    <w:bookmarkStart w:name="z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 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37/542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Амангельдинского сельского округа сложившихся на 1 января 2026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