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afa6" w14:textId="40ca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Есильского района Северо-Казахстанской области от 5 июля 2022 года №157 "Об утверждении Положения коммунального государственного учреждения "Отдел сельского хозяйства и ветеринарии акимата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6 февраля 2026 года № 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Есильского района Северо-Казахстанской области от 5 июля 2022 года </w:t>
      </w:r>
      <w:r>
        <w:rPr>
          <w:rFonts w:ascii="Times New Roman"/>
          <w:b w:val="false"/>
          <w:i w:val="false"/>
          <w:color w:val="000000"/>
          <w:sz w:val="28"/>
        </w:rPr>
        <w:t>№157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"Отдел сельского хозяйства и ветеринарии акимата Есильского района Северо-Казахстанской области"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коммунального государственного учреждения "Отдел сельского хозяйства и ветеринарии акимата Есильского района Северо-Казахстанской области, утвержденного указанным постановлением добавить абзацы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определяют места, в которых запрещены выгул домашних животных либо нахождение с животными с иной целью, а также при необходимости оборудуют места для выгула домашних животных;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организуют информационное обеспечение деятельности приютов для животных и социальную рекламу, направленную на передачу животных новым владельцам, розыск владельцев потерявшихся животных, информирование о необходимости стерилизации домашних животных;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организуют регулирование численности бродячих животных.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сельского хозяйства и ветеринарии акимата Есильского района Северо-Казахстанской области"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интернет-ресурсах акимата Есильского района Северо-Казахстанской области и коммунального государственного учреждения "Отдел сельского хозяйства и ветеринарии акимата Есильского района Северо-Казахстанской области"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произвести уведомление регистрирующего органа о внесенных изменениях в установленном законодательством порядке.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В.Краснощек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