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e7b82" w14:textId="f3e7b8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публичного сервитута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Рузаевского сельского округа района имени Габита Мусрепова Северо-Казахстанской области от 2 июля 2026 года № 18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подпунктом 2) пункта 4 </w:t>
      </w:r>
      <w:r>
        <w:rPr>
          <w:rFonts w:ascii="Times New Roman"/>
          <w:b w:val="false"/>
          <w:i w:val="false"/>
          <w:color w:val="000000"/>
          <w:sz w:val="28"/>
        </w:rPr>
        <w:t>статьи 69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подпунктом 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 Рузаевского сельского округа района имени Габита Мусрепова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публичный сервитут товариществу с ограниченной ответственностью "КОКШЕТАУ ЭНЕРГО" сроком на 49 лет на земельный участок общей площадью 0,0118 гектар расположенный по адресу: Северо-Казахстанская область, район имени Габита Мусрепова, Рузаевский сельский округ, село Рузаевка, улица Абая, улица Трудовая, улица Рузаева, улица Амангельды, для обслуживания комплектной трансформаторной подстанции-10/0,4 кВ № 8-15 с отходящими воздушными линиями-0,4 кВ.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оставляю за собой.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сельского округа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Алгожин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