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73c128" w14:textId="f73c12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прекращении действия публичного сервитута и признании утратившим силу решения акима Нежинского сельского округа № 46 от 25 декабря 2025 года "Об установлении публичного сервитута"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Нежинского сельского округа района имени Габита Мусрепова Северо-Казахстанской области от 25 мая 2026 года № 26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      ПРОЕКТ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74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подпунктом 6)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35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аким Нежинского сельского округа района имени Габита Мусрепова Северо-Казахстанской области РЕШИЛ: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Прекратить действие публичного сервитута за коммунальным государственным учреждением "Отдел архитектур, строительства, жилищно-коммунального хозяйства, пассажирского транспорта и автомобильных дорог акимата района имени Габита Мусрепова Северо-Казахстанской области" на земельный участок общей площадью 2,2576 гектар, сроком на 49 (сорок девять) лет, расположенный по адресу: Северо-Казахстанская область, район имени Габита Мусрепова, Нежинский сельский округ, село Токсан би для строительства системы водоснабжения.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решение акима Нежинского сельского округа </w:t>
      </w:r>
      <w:r>
        <w:rPr>
          <w:rFonts w:ascii="Times New Roman"/>
          <w:b w:val="false"/>
          <w:i w:val="false"/>
          <w:color w:val="000000"/>
          <w:sz w:val="28"/>
        </w:rPr>
        <w:t>№ 46</w:t>
      </w:r>
      <w:r>
        <w:rPr>
          <w:rFonts w:ascii="Times New Roman"/>
          <w:b w:val="false"/>
          <w:i w:val="false"/>
          <w:color w:val="000000"/>
          <w:sz w:val="28"/>
        </w:rPr>
        <w:t xml:space="preserve"> от 25 декабря 2025 года "Об установлении публичного сервитута".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сельского округа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О.Оспанова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