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8792" w14:textId="1c58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целевого пользования (публичный сервитут) товариществу с ограниченной ответственностью "КОКШЕТАУ ЭНЕРГО"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19 февраля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на основании поступившего заявления от ТОО "КОКШЕТАУ ЭНЕРГО" от 4 февраля 2026 года, аким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Установить право ограниченного целевого пользования (публичный сервитут) сроком на 49 лет на земельный участок общей площадью 0,1900 га, общей протяженностью 12,09 км, товариществу с ограниченной ответственностью "КОКШЕТАУ ЭНЕРГО" для обслуживания объектов электроснабжения и отходящих ВЛ, расположенного в Северо-Казахстанской области, район имени Габита Мусрепова, Нежинский сельский округ, село Нежинка.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земельный участок общей площадью 0,0250 га, для обслуживания объекта электроснабжения КТП 4-1 и отходящей ВЛ-0,4кВ протяженностью 1,84 км.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земельный участок общей площадью 0,0410 га, для обслуживания объекта электроснабжения КТП 4-2 и отходящей ВЛ-0,4кВ протяженностью 2,61 км.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земельный участок общей площадью 0,0380 га, для обслуживания объекта электроснабжения КТП 4-3 и отходящей ВЛ-0,4кВ протяженностью 2,31 км.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земельный участок общей площадью 0,0570 га, для обслуживания объекта электроснабжения КТП 4-4 и отходящей ВЛ-0,4кВ протяженностью 3,6 км.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земельный участок общей площадью 0,0290 га, для обслуживания объекта электроснабжения КТП 4-6 и отходящей ВЛ-0,4кВ протяженностью 1,73 км.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