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8b632b" w14:textId="f8b63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публичного сервитута на земельный участок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Новоишимского сельского округа района имени Габита Мусрепова Северо-Казахстанской области от 21 июля 2026 года № 107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1-1)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подпунктом 2) пункта 4 </w:t>
      </w:r>
      <w:r>
        <w:rPr>
          <w:rFonts w:ascii="Times New Roman"/>
          <w:b w:val="false"/>
          <w:i w:val="false"/>
          <w:color w:val="000000"/>
          <w:sz w:val="28"/>
        </w:rPr>
        <w:t>статьи 69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Казахстан, подпунктом 6)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аким Новоишимского сельского округа района имени Габита Мусрепова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публичный сервитут сроком на 49 лет на земельный участок общей площадью 2,2460 гектара коммунальному государственному учреждению "Отдел архитектуры, строительства, жилищно-коммунального хозяйства, пассажирского транспорта и автомобильных дорог акимата района имени Габита Мусрепова Северо-Казахстанской области", расположенный по адресу: Северо-Казахстанская область, район имени Габита Мусрепова, Новоишимский сельский округ, для строительства магистральных разводящих сетей теплоснабжения.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оставляю за собой.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Новоишимского сельского округа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Букпин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