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fcf3f" w14:textId="51fcf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19 декабря 2025 года № 35-1 "Об утверждении бюджета района имени Габита Мусрепова на 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26 мая 2026 года № 41-1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маслихата района имени Габита Мусрепова от 19 декабря 2025 года </w:t>
      </w:r>
      <w:r>
        <w:rPr>
          <w:rFonts w:ascii="Times New Roman"/>
          <w:b w:val="false"/>
          <w:i w:val="false"/>
          <w:color w:val="000000"/>
          <w:sz w:val="28"/>
        </w:rPr>
        <w:t>№ 35-1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района имени Габита Мусрепова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района имени Габита Мусрепова на 2026-2028 годы согласно приложениям 1, 2, 3, 4, 5 и 6 к настоящему решению соответственно, в том числе на 2026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7 243 310,4 тысячи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3 862 994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32 489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27 469,4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3 320 358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9 097 655,7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4 667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125 425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120 758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- 1 859 012,3 тысячи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1 859 012,3 тысячи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1 825 717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297 692 тысячи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330 984,3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имени Габита Мусрепова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Баумаганбетов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мая 2026 года № 41-1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декабря 2025 года № 35-1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имени Габита Мусрепова на 2026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6"/>
        <w:gridCol w:w="947"/>
        <w:gridCol w:w="947"/>
      </w:tblGrid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7 243 310,4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3 862 994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3 143 970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1 028 600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2 115 370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443 400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216 141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6 684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ведения предпринимательской и профессиональной деятельности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9 457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59 483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32 489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20 599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27 469,4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26 469,4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26 469,4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3 320 358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45 110,5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3 240 247,5</w:t>
            </w:r>
          </w:p>
        </w:tc>
      </w:tr>
      <w:tr>
        <w:trPr>
          <w:trHeight w:val="30" w:hRule="atLeast"/>
        </w:trPr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3 240 247,5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бюджетных программ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9 097 655,7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1 409 088,4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60 515,7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58 860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1 655,7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662 561,4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местных бюджетов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348 238,4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582 599,7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109 029,7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701 973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38 491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85 965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Материальное обеспечение детей с инвалидностью, воспитывающихся и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310 064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130 062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2 678 318,2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2 203 635,2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1 700 292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486 713,2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326 193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1 788 959,3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657 956,1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76 340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700 406,2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93 522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внутренней политики, культуры, развития языков и спорта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61 684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92 970,2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935 974,2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120 758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- 1 859 012,3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1 859 012,3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1 825 717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330 984,3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