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7ab" w14:textId="d8c7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2025 года № 36-14 "Об утверждении бюджета Червонного сельского округа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апреля 2026 года № 39-8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Червонного сельского округа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Червонного сельского округа района имени Габита Мусрепова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45 361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37 334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6 096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