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ce79" w14:textId="29ec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24 декабря 2025 года № 36-13 "Об утверждении бюджета Тахтабродского сельского округа района имени Габита Мусрепова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апреля 2026 года № 39-7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имени Габита Мусрепова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Тахтабродского сельского округа района имени Габита Мусрепова на 2026-2028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Тахтабродского сельского округа района имени Габита Мусрепова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53 021,5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17 015,5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21 409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54 063,2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-1 041,7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1 041,7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1 041,7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36-13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Тахтабродского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