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b229" w14:textId="9c9b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2025 года № 36-11 "Об утверждении бюджета Рузаевского сельского округа района имени Габита Мусрепова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апреля 2026 года № 39-6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Рузаевского сельского округа района имени Габита Мусрепова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Рузаевского сельского округа района имени Габита Мусрепова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193 587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63 914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9 084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120 536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193 926,5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