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2518" w14:textId="3df2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24 декабря 2025 года № 36-10 "Об утверждении бюджета Новосельского сельского округа района имени Габита Мусрепова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апреля 2026 года № 39-5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36-10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Новосельского сельского округа района имени Габита Мусрепова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Новосельского сельского округа района имени Габита Мусрепова на 2026-2028 годы согласно приложениям 1, 2 и 3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56 322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40 749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11 805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58 711,1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- 2 389,1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2 389,1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2 389,1 тысяча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Новосельского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11 805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