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65b5" w14:textId="b876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24 декабря 2025 года № 36-9 "Об утверждении бюджета Новоишимского сельского округа района имени Габита Мусрепова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17 апреля 2026 года № 39-4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имени Габита Мусрепова от 24 декабря 2026 года </w:t>
      </w:r>
      <w:r>
        <w:rPr>
          <w:rFonts w:ascii="Times New Roman"/>
          <w:b w:val="false"/>
          <w:i w:val="false"/>
          <w:color w:val="000000"/>
          <w:sz w:val="28"/>
        </w:rPr>
        <w:t>№ 36-9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Новоишимского сельского округа района имени Габита Мусрепова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Новоишимского сельского округа района имени Габита Мусрепова на 2026-2028 годы согласно приложениям 1, 2 и 3 соответственно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464 898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426 203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30 829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7 866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469 355,2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-4 457,2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–4 457,2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4 457,2 тысячи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36-9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Новоишимского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