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43de" w14:textId="f544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24 декабря 2025 года № 36-7 "Об утверждении бюджета Ломоносовского сельского округа района имени Габита Мусрепова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апреля 2026 года № 39-2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имени Габита Мусрепова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Ломоносовского сельского округа района имени Габита Мусрепова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Ломоносовского сельского округа района имени Габита Мусрепова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46 557,7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22 604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13 953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46 881,4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323,7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2026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Ломоносовского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