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6bad" w14:textId="d416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23 июня 2026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района имени Габита Мусрепова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района имени Габита Мусрепова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имени Габита Мусрепова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 района имени Габита Мусрепова Северо-Казахстанской области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надомного обслуживания (отделения социальной помощи на дому; организации, предназначенной для оказания специальных социальных услуг в условиях оказания услуг на дому по месту жительства получателей услуг);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являющегося структурным подразделением организации районного значения;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консультант по социальной работе – специалист высшего уровня квалификации высшей, первой, второй категории, без категории;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оценке и определению потребности в специальных социальных услугах - специалист высшего уровня квалификации высшей, первой, второй категории, без категории;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лицами с инвалидностью - специалист высшего, среднего уровня квалификации высшей, первой, второй категории и без категории;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детьми с инвалидностью и лицами с инвалидностью старше 18 лет с психоневрологическими заболеваниями - специалист высшего, среднего уровня квалификации высшей, первой, второй категории и без категории.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художественно-постановочной частью государственного учреждения и государственного казенного предприятия районного значения;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главный хранитель фондов государственного учреждения и государственного казенного предприятия районного значения;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 - специалист высшего, среднего уровня квалификации высшей, первой, второй категории и без категории;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 - специалист высшего и среднего уровня квалификации высшей, первой, второй категории, без категории;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 - специалист высшего и среднего уровня квалификации высшей, первой, второй категории, без категории;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хранитель фондов - специалист высшего и среднего уровня квалификации высшей, первой, второй категории, без категории;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 всех наименований (основных служб) - специалист высшего и среднего уровня квалификации высшей, первой, второй категории, без категории;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музыкальный руководитель - специалист высшего и среднего уровня квалификации высшей, первой, второй категории, без категории;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культорганизатор (основных служб) - специалист высшего и среднего уровня квалификации высшей, первой, второй категории, без категории;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хореограф - специалист среднего уровня квалификации без категории;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кинооператор - специалист высшего и среднего уровня квалификации высшей, первой, второй категории, без категории;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аккомпаниатор - специалист высшего и среднего уровня квалификации высшей, первой, второй категории, без категории;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хормейстер - специалист высшего и среднего уровня квалификации высшей, первой, второй категории, без категории;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артист всех наименований - специалист высшего и среднего уровня квалификации высшей, первой, второй категории, без категории;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руководитель коллектива (кружка) - специалист высшего и среднего уровня квалификации высшей, первой, второй категории, без категории;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репетитор по вокалу - специалист высшего и среднего уровня квалификации высшей, первой, второй категории, без категории;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кинорежиссер - специалист высшего и среднего уровня квалификации высшей, первой, второй категории, без категории.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