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e68c" w14:textId="eb5e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29 сентября 2023 года № 219 "Об утверждении Положения о коммунальном государственном учреждении "Отдел физической культуры и спорта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июня 2026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имени Габита Мусрепова Северо-Казахстанской области "Об утверждении Положения о коммунальном государственном учреждении "Отдел физической культуры и спорта акимата района имени Габита Мусрепова Северо-Казахстанской области" от 29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"Отдел физической культуры и спорта акимата района имени Габита Мусрепова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О государственной службе Республики Казахстан", Законом Республики Казахстан "О государственных закупках", Законом Республики Казахстан "О государственных и социально ответственных услугах", Законом Республики Казахстан "О противодействии коррупции", Законом Республики Казахстан "О правовых актах", Законом Республики Казахстан "О культуре", Законом Республики Казахстан "О физической культуре и спорте", актами Президента и Правительства Республики Казахстан, нормативными правовыми актами в сфере физической культуры и спорта, а также настоящим Положением";";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Отделу законами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 и полномочия Отдела физической культуры и спорта района имени Габита Мусрепова";".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физической культуры и спорта акимата района имени Габита Мусрепова Северо-Казахстанской области"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отдела физической культуры и спорта акимата района имени Габита Мусрепова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"Отдел физической культуры и спорта акимата района имени Габита Мусрепова Северо-Казахстанской области" в установленном законодательством Республики Казахстан порядке.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