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6fad" w14:textId="98a6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3 мая 2022 года № 105 "Об утверждении Положения о коммунальном государственном учреждении "Аппарат акима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15 апреля 2026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имени Габита Мусрепова Северо-Казахстанской области "Об утверждении Положения о коммунальном государственном учреждении "Аппарат акима района имени Габита Мусрепова Северо-Казахстанской области" от 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района имени Габита Мусрепова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Аппарат акима района имени Габита Мусрепова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организации оценки деятельности государственных служащих Аппарата акима района имени Габита Мусрепова и руководителей исполнительных органов района, финансируемых из местного бюджета;";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проведение правового мониторинга нормативных правовых актов акимата района, акима района и акимов сельских округов в порядке, установленном приказом Министра юстиции Республики Казахстан от 11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акима района имени Габита Мусрепова Северо-Казахстанской области" в установленном законодательством Республики Казахстан порядке.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