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3f93" w14:textId="42b3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имени Габита Мусрепова Северо-Казахстанской области от 14 мая 2025 года № 11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24 февраля 2026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14 мая 2025 года № 11 "Об объявлении чрезвычайной ситуации природного характера местного масштаба".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имени Габита Мусрепова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имени Габита Мусрепова Северо-Казахстанской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