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8dd23b" w14:textId="88dd23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 избирательных участков по району имени Габита Мусрепова Северо-Казахстанской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района имени Габита Мусрепова Северо-Казахстанской области от 28 января 2026 года № 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пунктами 1, 2 </w:t>
      </w:r>
      <w:r>
        <w:rPr>
          <w:rFonts w:ascii="Times New Roman"/>
          <w:b w:val="false"/>
          <w:i w:val="false"/>
          <w:color w:val="000000"/>
          <w:sz w:val="28"/>
        </w:rPr>
        <w:t>статьи 23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"О выборах в Республике Казахстан", аким района имени Габита Мусрепова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Образовать на территории района имени Габита Мусрепова Северо-Казахстанской области избирательные участки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"Аппарат акима района имени Габита Мусрепова Северо-Казахстанской области"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решения направление его копии в электронном виде на государственном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акимата района имени Габита Мусрепова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руководителя аппарата акима района имени Габита Мусрепова Северо-Казахстанской области.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имени Габита Мусрепова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Имени Габита Мусрепова 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районная избирательная комиссия 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 района имени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Габита Мусрепова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января 2026 года № 4</w:t>
            </w:r>
          </w:p>
        </w:tc>
      </w:tr>
    </w:tbl>
    <w:bookmarkStart w:name="z2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Избирательные участки по району имени Габита Мусрепова Северо-Казахстанской области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Избирательный участок № 358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Новоишимское, улица Ауельбекова, 2а, здание коммунального государственного учреждения "Новоишимская казахская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 Казахстанской области" (по согласованию);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Абылай-хана – 1, 3, 4, 10, 23, 25, 29, 48, 50, 52, 56, 58, 60, 62, 64, 65а, 65б, 66, 68, 70, 72, 74, 76, 78, 80, 84, 84а, 86;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Набережная – 1, 2, 3, 4, 11;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Ишимская – 1, 1а, 2а, 3а, 4, 5, 5а, 6, 7, 8, 9, 10, 13, 15, 17, 18, 19, 20, 21, 23, 25, 27, 29, 31, 33, 35, 37;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Зерновая – 1, 1а, 2, 2а, 2б, 3, 4, 5, 6, 7, 8, 9, 10, 11, 12, 13, 15, 17, 19, 21, 23, 23а, 23б, 23в, 23г, 23д, 25, 25а, 27, 27а, 29, 31, 33, 35, 37, 39, 39а, 41, 41а, 42, 43, 44в;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Ауельбекова – 1, 1а, 2, 3, 4, 5, 6, 7, 8, 9, 10, 11, 12, 12б, 13, 14, 15, 16, 17, 19, 21, 23, 24, 26, 27, 28, 29, 31, 33, 34, 35, 36, 37, 38, 39, 40, 41, 42, 43, 44, 46, 48, 50, 55, 57;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Комсомольская – 1, 3, 4, 5, 6, 7, 8, 9, 10, 10а, 11, 12, 12а, 12б, 13, 14, 15, 16, 17, 18, 18а, 20, 21, 22, 23, 24, 25, 26, 26а1, 27, 27а, 28, 29, 30, 30а, 31, 31а, 32, 32а, 33, 35;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Комсомольский – 32, 34, 36, 38;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Жанааульская – 1, 2, 3, 4, 5, 6, 7, 8, 9, 10, 11, 12а;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Жанааульский -1а, 1б, 2а, 3а, 4а, 12, 14, 20, 20а, 22, 22а, 24, 26в, 30, 31, 32, 32а, 34, 35, 36, 45, 47;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Маслозаводская - 1, 2, 3, 4, 5;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Балбану Мустафина – 3, 4, 5, 6, 7, 8, 9, 10, 11, 12, 14, 15, 16, 17, 18, 19, 20, 21, 22, 22а, 23, 24, 24а, 25, 26, 26а2, 26б, 27, 28, 28а, 29, 29а, 30, 30а, 30а1, 30а2, 31, 33, 35, 42, 42а, 43, 45;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Солнечный – 4, 5, 6, 7, 8, 9, 10, 11, 12, 13, 14, 15, 16, 19, 20, 22, 23, 23а, 23б, 25, 26, 27, 28, 28а, 28б, 29, 31, 32, 37, 38, 42, 43;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 Кунанбаева – 1, 1а, 2, 2а, 3, 4а, 5, 7, 17, 17а, 19, 22;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Валиханова – 1, 3, 4, 5, 6, 7, 8, 9, 10, 11, 12, 13, 14, 15, 16, 17, 18, 19, 19а, 20, 20а, 21, 23, 24, 24а, 25, 27, 27а, 29, 31, 33, 35, 37, 39, 39а, 41, 43, 45, 47, 49, 51, 53, 55, 57, 59, 61;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Прудовая – 1, 2, 3, 4, 5, 6, 7, 8, 9, 10, 11, 12, 13, 14, 15, 17, 18, 20, 21, 23, 23а, 23б, 28, 32, 42, 46а, 47а;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Тәуелсіздік - 1, 2, 3, 4, 5, 6, 7, 8, 9, 10, 11, 12, 13, 14, 15, 16, 17, 18, 19, 20, 21, 22, 23, 24, 25, 26, 27, 28, 29, 30, 31, 32, 33, 34, 35, 37, 39, 41, 43, 47, 49, 53, 55, 57, 59, 61, 63, 65, 67, 69, 70, 71, 75;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Габита Мусрепова - 1, 2, 3, 4, 5, 6, 7, 8, 9, 10, 11, 12, 13, 14, 15, 16, 17, 18, 19, 20, 21, 22, 23, 25, 26, 27, 28, 29, 30, 31, 32, 33, 34, 35, 36, 37, 38, 39, 40, 41, 42, 43, 44, 45, 46, 47, 48, 49, 50, 51, 52, 53, 54, 55, 56, 57, 58, 59, 60, 61, 62, 63, 64, 65, 66, 67, 68, 69, 70, 71, 72, 73, 74, 75, 76, 77, 79, 81, 83, 84, 85, 86, 87;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Элеваторная - 1, 1б, 1в, 2б, 3, 3а, 4, 4а, 5, 6, 7, 8, 9, 11, 11а, 11б, 12, 13, 14, 15;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Есен Жантасов – 1, 2, 3, 4, 5, 6, 7, 8, 9, 10, 11, 12, 13, 14, 16;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Айқын Нұрқатов - 1 , 2, 3, 4, 5, 6, 7, 8, 9, 10, 11, 12, 13, 14, 15, 16, 17, 18, 19, 20, 21, 22, 23, 24, 25, 26, 27, 28, 29, 30, 31, 32, 33, 34, 35, 35а, 36, 37, 38 39, 40, 41, 43.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Избирательный участок № 359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Новоишимское, улица Абылай-хана, 19, здание государственного коммунального казенного предприятия "Дом культуры" коммунального государственного учреждения "Отдел внутренней политики, культуры и развития языков акимата района имени Габита Мусрепова Северо-Казахстанской области";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Мира – 3, 5, 6, 7, 8, 9, 10, 11, 12, 13, 14, 16, 17, 18, 19, 20, 23, 24, 25, 26, 27, 28, 29, 30, 31, 32, 33, 34, 35, 36, 37, 38, 40, 41, 42, 43, 44, 45, 46, 47, 48, 49, 50, 51, 52, 53, 54, 55, 56, 57, 58, 59, 60, 61, 62, 63, 64, 65, 66, 67, 70, 71, 72, 73, 74, 76, 78;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 – 1, 2, 4, 5, 5а, 6, 7, 8, 9, 10, 11, 12, 13, 14, 14а, 15, 16, 17, 18, 19, 20, 21, 22, 24, 53;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Больничная – 1, 3, 4, 5, 7, 8, 10, 12, 14, 14а, 16, 18, 20, 22;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Больничный – 1, 2, 3, 4, 4а, 5, 7, 7а, 8;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Строительная – 1, 2, 3, 4, 5, 6, 7, 8, 9, 10, 11, 12, 13, 14-1, 14-3, 15, 17, 19, 20, 21;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Советская – 1, 2, 3, 4, 5, 7, 9, 10, 10а, 11, 11б, 12а, 12а2, 13, 13а1, 15, 16, 17, 17а, 17б, 18, 20, 21, 23, 34, 35, 36, 37, 38, 39, 40, 41, 42, 43, 45, 46, 47, 48, 50, 52;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Мағжан Жұмабаев – 1, 2, 3, 4, 5, 6, 6а, 6б, 7, 8, 11а, 17, 17а, 24, 27, 31, 32, 33, 34, 34а, 35, 35а, 36, 38, 40, 41, 44;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Луначарского – 1, 2, 3, 4, 5, 6, 7, 8, 9, 10, 11, 12, 13, 14, 15, 16, 17, 18, 19, 20, 22, 24, 25, 26, 27, 28, 29, 30, 31, 32, 33, 34, 35, 36, 37, 37а, 38, 39, 40, 41, 41а, 42, 43, 44, 45, 47, 49, 51;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Интернациональная – 1, 2, 3, 5, 6, 7, 8, 9, 10, 11, 12, 13, 14, 15, 16, 17, 18, 19, 20, 21, 23, 24, 25, 26, 27, 29, 30, 31, 32, 33, 34, 34А, 35, 36, 37, 38, 39, 40, 41, 43, 45, 47;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Терешковой – 1, 1а, 1б, 2, 3, 4, 5, 6, 29а.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Избирательный участок № 360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Новоишимское, улица Школьная, 1, здание коммунального государственного учреждения "Новоишимская средняя школа № 1"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Школьная – 1а(1-8), 1д, 4, 4а, 5, 6, 7, 8, 9, 10, 11, 12, 13, 13а, 14, 15, 15а, 16, 16а, 17, 18, 20, 21, 21а, 22, 23, 24, 25, 27, 32;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Ленина – 3, 4, 5, 6, 8;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Абылай-хана – 16;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Акана-серэ – 1, 1а, 2, 2а, 2б, 3, 3б, 5, 5а, 5б, 6, 7, 8, 9, 9а, 9б, 11, 12, 13, 14, 27, 34, 37, 41, 43, 51, 53, 59;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Сейфуллина – 1, 1а, 2а, 3, 3а, 4, 5, 6, 7, 8, 9, 10, 11, 12, 13, 14, 16;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Гаражная – 1, 1а, 1п, 2, 3, 4, 5, 6, 7, 8, 8а, 9, 10, 11, 11а, 11б;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Октябрьская – 1, 1а, 1б, 1в, 1г, 1д, 2, 3, 4, 5, 5а, 6, 7, 8, 9, 10, 11, 12, 13, 14, 14а, 15, 16, 17, 17а, 18, 20, 21, 22, 23, 24, 25, 26, 30, 32, 34.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Избирательный участок № 361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Новоишимское, улица К.Заслонова, 10, здание коммунального государственного учреждения "Новоишимская средняя школа № 2"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Локомотивная – 2, 4, 10а, 10б, 10е, 10к;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Ворошилова – 3, 6, 8, 8а, 10, 11, 25, 27, 29;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Станционная – 1, 2, 3, 4, 6, 9, 10, 12, 13, 14, 15, 16, 17, 18, 19, 20, 21, 23;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А.Молдагуловой – 1, 2;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М.Маметовой – 1, 2, 3, 4, 5, 8, 9, 11, 12, 12а, 13, 14, 15, 16, 17, 18, 19, 20, 21, 22, 24, 25, 26, 27, 28, 29, 30, 32, 35, 36, 38, 39, 40, 42, 43, 44, 48, 50, 51, 52, 54, 54а, 56, 58, 65, 66, 66а, 66б, 68, 70, 72;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Юбилейная – 2, 4, 8, 10, 12, 14, 15, 16, 17, 18, 19, 21, 23, 25, 27, 31;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Энгельса – 1, 1а, 1б, 2, 3, 3а, 4, 5 ,6 ,7, 8, 9, 10, 11, 12, 13, 14, 15, 16, 17, 18, 19, 20, 21, 22, 23, 24, 25, 26, 27, 28, 29, 29а, 30, 31, 32, 36, 39, 41, 45, 47, 51, 53, 55, 102, 104, 106, 108, 109, 110, 114, 116, 118, 120, 126, 128, 130, 132, 134, 136, 136а, 138;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К.Маркса – 1, 2, 4, 5, 6, 7, 8, 9, 10, 11, 12, 13, 14, 15, 16, 17, 18, 19, 20, 21, 22, 23, 24, 25, 26, 28, 29, 30, 30а, 31, 32, 33, 34, 36, 40, 41, 42, 43, 44, 45, 45а, 46, 46а, 47, 48, 49, 49а, 50, 51, 52, 54, 56, 58, 59, 64, 66, 67, 68, 71, 74, 75, 77, 78, 81;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Трудовая – 1, 1б, 2, 2а, 3, 4, 8, 9а;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Пионерская – 1, 1а, 1б, 1г, 2, 2а, 4, 6, 6а, 7, 8, 9, 10, 11, 12, 13, 14, 16, 17, 19, 19а, 21, 21б, 23, 25, 46, 47;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ДЭУ – 1, 2, 3, 4, 5, 6, 7, 8, 13, 59.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Избирательный участок № 362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Новоишимское, улица К.Заслонова, 10Б, здание физкультурно-оздоровительного комплекса коммунального государственного учреждения "Детско-юношеская спортивная школа района имени Габита Мусрепова" коммунального государственного учреждения "Управление физической культуры и спорта акимата Северо-Казахстанской области" (по согласованию);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Локомотивная – 2, 3, 4, 5, 6, 6а, 8, 8а, 10, 12, 14, 15, 16, 17, 18, 19, 20, 21, 22, 23, 24, 25, 26, 27, 28, 29, 30, 31, 32, 33, 34, 35, 36, 36а, 37, 38, 39, 40, 41, 42, 43, 44, 45, 46, 47, 48, 49, 50, 51, 52, 54, 54а, 57, 57а, 59, 61, 62, 63, 64, 67а, 68, 68а, 68в, 69а, 69г, 75в, 79а, 81б;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Локомотивная – 7, 9, 13, 21, 23, 25, 25а, 27, 29, 31;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Ворошилова – 1, 2;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К.Заслонова – 1, 2б, 3, 4, 4а, 5, 5а, 5б, 6, 7, 7а, 8, 8а, 8б, 9а, 9б, 9в, 9д, 9к, 11, 12, 13, 15, 17, 18, 19, 22, 23, 24, 52;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Островского – 1, 3, 5, 7, 9, 11, 12, 13, 14, 15, 17, 18, 19, 21, 22, 25, 27;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Гагарина – 1, 2, 2а, 3а, 3-1, 3-2, 4, 5, 5-1, 5-2, 5а, 5в, 6, 7, 7-1, 7-2, 8, 9, 9-1, 9-2, 10, 11, 12, 12а, 12б, 13, 15, 15а, 15б, 17, 19, 21, 21а, 23, 25, 25а, 27, 27а, 29, 29а, 30, 31, 33, 35, 41;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Путейская – 1, 2, 3, 4, 5, 6, 7, 8.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Избирательный участок № 364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Червонное, улица Школьная, 11, здание Дома культуры государственного коммунального казенного предприятия "Дом культуры" коммунального государственного учреждения "Отдел внутренней политики, культуры и развития языков акимата района имени Габита Мусрепова Северо-Казахстанской области";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Червонное.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Избирательный участок № 366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Пески, улица Школьная, 3, здание коммунального государственного учреждения "Пескинская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Пески.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Избирательный участок № 367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Ефимовка, улица Кооперативная, 1, здание коммунального государственного учреждения "Ефимовская основная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Ефимовка.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Избирательный участок № 368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Буденное, улица Центральная, 14, здание Дома культуры государственного коммунального казенного предприятия "Дом культуры" коммунального государственного учреждения "Отдел внутренней политики, культуры и развития языков акимата района имени Габита Мусрепова Северо-Казахстанской области";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Буденное, село Куприяновка.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Избирательный участок № 369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Нежинка, улица Нежинская, 1, здание Дома культуры товарищества с ограниченной ответственностью "Нежинка-Ерке" (по согласованию);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 избирательного участка: село Нежинка. 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Избирательный участок № 370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Токсан би, улица Интернациональная, 12а, здание коммунального государственного учреждения "Средняя школа Токсан би"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Токсан би.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Избирательный участок № 371</w:t>
      </w:r>
    </w:p>
    <w:bookmarkEnd w:id="99"/>
    <w:bookmarkStart w:name="z25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Ставрополка, улица Школьная, 202, здание коммунального государственного учреждения "Ставропольская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100"/>
    <w:bookmarkStart w:name="z25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Ставрополка.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12 в редакции решения акима района имени Габита Мусрепова Северо-Казахстанской области от 15.09.2026 </w:t>
      </w:r>
      <w:r>
        <w:rPr>
          <w:rFonts w:ascii="Times New Roman"/>
          <w:b w:val="false"/>
          <w:i w:val="false"/>
          <w:color w:val="00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Избирательный участок № 372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Ломоносовка, улица Комсомольская, 3, здание коммунального государственного учреждения "Ломоносовская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Ломоносовка.</w:t>
      </w:r>
    </w:p>
    <w:bookmarkEnd w:id="104"/>
    <w:bookmarkStart w:name="z11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Избирательный участок № 373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Урожайное, улица Ленина, 1, здание Дома культуры товарищества с ограниченной ответственностью "АЗКО" (по согласованию); </w:t>
      </w:r>
    </w:p>
    <w:bookmarkEnd w:id="106"/>
    <w:bookmarkStart w:name="z11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Урожайное, село Степное.</w:t>
      </w:r>
    </w:p>
    <w:bookmarkEnd w:id="107"/>
    <w:bookmarkStart w:name="z11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Избирательный участок № 374</w:t>
      </w:r>
    </w:p>
    <w:bookmarkEnd w:id="108"/>
    <w:bookmarkStart w:name="z25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Володарское, улица Школьная, 6, здание коммунального государственного учреждения "Володарская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 </w:t>
      </w:r>
    </w:p>
    <w:bookmarkEnd w:id="109"/>
    <w:bookmarkStart w:name="z25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Володарское.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15 в редакции решения акима района имени Габита Мусрепова Северо-Казахстанской области от 15.09.2026 </w:t>
      </w:r>
      <w:r>
        <w:rPr>
          <w:rFonts w:ascii="Times New Roman"/>
          <w:b w:val="false"/>
          <w:i w:val="false"/>
          <w:color w:val="00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Избирательный участок № 375</w:t>
      </w:r>
    </w:p>
    <w:bookmarkEnd w:id="111"/>
    <w:bookmarkStart w:name="z12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Целинное, улица Школьная, 18, здание коммунального государственного учреждения "Целинная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 </w:t>
      </w:r>
    </w:p>
    <w:bookmarkEnd w:id="112"/>
    <w:bookmarkStart w:name="z12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Целинное.</w:t>
      </w:r>
    </w:p>
    <w:bookmarkEnd w:id="113"/>
    <w:bookmarkStart w:name="z12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Избирательный участок № 376</w:t>
      </w:r>
    </w:p>
    <w:bookmarkEnd w:id="114"/>
    <w:bookmarkStart w:name="z12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Дружба, улица Кооперативная, 2, здание коммунального государственного учреждения "Дружбинская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115"/>
    <w:bookmarkStart w:name="z12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Дружба, село Жаркольское.</w:t>
      </w:r>
    </w:p>
    <w:bookmarkEnd w:id="116"/>
    <w:bookmarkStart w:name="z12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Избирательный участок № 377</w:t>
      </w:r>
    </w:p>
    <w:bookmarkEnd w:id="117"/>
    <w:bookmarkStart w:name="z12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Новоселовка, улица Целинная, 18, здание коммунального государственного учреждения "Новосельская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118"/>
    <w:bookmarkStart w:name="z12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Новоселовка, село Мукур.</w:t>
      </w:r>
    </w:p>
    <w:bookmarkEnd w:id="119"/>
    <w:bookmarkStart w:name="z13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Избирательный участок № 379</w:t>
      </w:r>
    </w:p>
    <w:bookmarkEnd w:id="120"/>
    <w:bookmarkStart w:name="z13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Привольное, улица Молодежная, 27а, здание Дома культуры государственного коммунального казенного предприятия "Дом культуры" коммунального государственного учреждения "Отдел внутренней политики, культуры и развития языков акимата района имени Габита Мусрепова Северо-Казахстанской области";</w:t>
      </w:r>
    </w:p>
    <w:bookmarkEnd w:id="121"/>
    <w:bookmarkStart w:name="z13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Привольное.</w:t>
      </w:r>
    </w:p>
    <w:bookmarkEnd w:id="122"/>
    <w:bookmarkStart w:name="z13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Избирательный участок № 380 </w:t>
      </w:r>
    </w:p>
    <w:bookmarkEnd w:id="123"/>
    <w:bookmarkStart w:name="z13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Шукырколь, улица Айқын Нұрқатов, 26А, здание центра досуга коммунального государственного учреждения "Аппарат акима Шукыркольского сельского округа района имени Габита Мусрепова Северо-Казахстанской области"; </w:t>
      </w:r>
    </w:p>
    <w:bookmarkEnd w:id="124"/>
    <w:bookmarkStart w:name="z13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границы избирательного участка: село Шукырколь, село Карагаш, село 15 лет Казахстана.</w:t>
      </w:r>
    </w:p>
    <w:bookmarkEnd w:id="125"/>
    <w:bookmarkStart w:name="z13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Избирательный участок № 383</w:t>
      </w:r>
    </w:p>
    <w:bookmarkEnd w:id="126"/>
    <w:bookmarkStart w:name="z13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Андреевка, улица Советская, 51 А, здание культурного центра товарищества с ограниченной ответственностью "Жарык-2005" (по согласованию); </w:t>
      </w:r>
    </w:p>
    <w:bookmarkEnd w:id="127"/>
    <w:bookmarkStart w:name="z13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Андреевка, село Жанасу.</w:t>
      </w:r>
    </w:p>
    <w:bookmarkEnd w:id="128"/>
    <w:bookmarkStart w:name="z13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Избирательный участок № 385</w:t>
      </w:r>
    </w:p>
    <w:bookmarkEnd w:id="129"/>
    <w:bookmarkStart w:name="z14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Раисовка, улица Голопятова, 1Б, здание коммунального государственного учреждения "Раисовская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130"/>
    <w:bookmarkStart w:name="z14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Раисовка.</w:t>
      </w:r>
    </w:p>
    <w:bookmarkEnd w:id="131"/>
    <w:bookmarkStart w:name="z14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Избирательный участок № 386</w:t>
      </w:r>
    </w:p>
    <w:bookmarkEnd w:id="132"/>
    <w:bookmarkStart w:name="z14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Кокалажар, улица Қабдолла Нұғыманов, 32, здание Дома культуры товарищества с ограниченной ответственностью "Тұқым" (по согласованию); </w:t>
      </w:r>
    </w:p>
    <w:bookmarkEnd w:id="133"/>
    <w:bookmarkStart w:name="z14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Кокалажар, село Мадениет, село Сарыбулак.</w:t>
      </w:r>
    </w:p>
    <w:bookmarkEnd w:id="134"/>
    <w:bookmarkStart w:name="z14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Избирательный участок № 389</w:t>
      </w:r>
    </w:p>
    <w:bookmarkEnd w:id="135"/>
    <w:bookmarkStart w:name="z14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Чернобаевка, улица Шевченко, 5, здание медицинского пункта коммунального государственного предприятия на праве хозяйственного ведения "Районная больница района имени Габита Мусрепова" коммунального государственного учреждения "Управление здравоохранения акимата Северо-Казахстанской области" (по согласованию); </w:t>
      </w:r>
    </w:p>
    <w:bookmarkEnd w:id="136"/>
    <w:bookmarkStart w:name="z14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Чернобаевка.</w:t>
      </w:r>
    </w:p>
    <w:bookmarkEnd w:id="137"/>
    <w:bookmarkStart w:name="z14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Избирательный участок № 391</w:t>
      </w:r>
    </w:p>
    <w:bookmarkEnd w:id="138"/>
    <w:bookmarkStart w:name="z14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Сарыадыр, улица Сарыадыр 17 квартира 2, здание частного жилого дома (по согласованию);</w:t>
      </w:r>
    </w:p>
    <w:bookmarkEnd w:id="139"/>
    <w:bookmarkStart w:name="z15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Сарыадыр.</w:t>
      </w:r>
    </w:p>
    <w:bookmarkEnd w:id="140"/>
    <w:bookmarkStart w:name="z15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Избирательный участок № 393</w:t>
      </w:r>
    </w:p>
    <w:bookmarkEnd w:id="141"/>
    <w:bookmarkStart w:name="z15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Березовка, улица Школьная, 4, здание коммунального государственного учреждения "Березовская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142"/>
    <w:bookmarkStart w:name="z15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Березовка.</w:t>
      </w:r>
    </w:p>
    <w:bookmarkEnd w:id="143"/>
    <w:bookmarkStart w:name="z15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27.Избирательный участок № 394</w:t>
      </w:r>
    </w:p>
    <w:bookmarkEnd w:id="144"/>
    <w:bookmarkStart w:name="z15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Рузаевка, улица Рузаева, 1, здание коммунального государственного учреждения "Калиновская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145"/>
    <w:bookmarkStart w:name="z15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 избирательного участка: </w:t>
      </w:r>
    </w:p>
    <w:bookmarkEnd w:id="146"/>
    <w:bookmarkStart w:name="z15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Калинина – 1, 7, 9, 11, 17, 23, 27, 33, 35;</w:t>
      </w:r>
    </w:p>
    <w:bookmarkEnd w:id="147"/>
    <w:bookmarkStart w:name="z15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Ақан Сері – 6, 9, 11, 12, 14, 17, 19, 20, 21, 23, 28, 29;</w:t>
      </w:r>
    </w:p>
    <w:bookmarkEnd w:id="148"/>
    <w:bookmarkStart w:name="z15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Амангельды – 1, 4, 5, 6, 7, 8, 10, 11, 15, 15а, 16, 18, 20, 21, 24, 28, 29, 31, 34;</w:t>
      </w:r>
    </w:p>
    <w:bookmarkEnd w:id="149"/>
    <w:bookmarkStart w:name="z16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Панфилова – 1, 6, 8, 9, 12, 13, 14, 15;</w:t>
      </w:r>
    </w:p>
    <w:bookmarkEnd w:id="150"/>
    <w:bookmarkStart w:name="z16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Трудовая – 1, 3, 4, 5, 6, 7, 11, 12, 17, 19, 19а, 21, 25, 27, 27а;</w:t>
      </w:r>
    </w:p>
    <w:bookmarkEnd w:id="151"/>
    <w:bookmarkStart w:name="z16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Пушкина –9, 11, 13, 17, 23, 24, 26, 28, 34;</w:t>
      </w:r>
    </w:p>
    <w:bookmarkEnd w:id="152"/>
    <w:bookmarkStart w:name="z16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Больничная – 1, 2, 3, 4, 5, 6, 7, 8, 9, 10, 11, 15, 16;</w:t>
      </w:r>
    </w:p>
    <w:bookmarkEnd w:id="153"/>
    <w:bookmarkStart w:name="z16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 – 2, 3, 4, 5, 6, 7, 8, 9, 10, 11, 12;</w:t>
      </w:r>
    </w:p>
    <w:bookmarkEnd w:id="154"/>
    <w:bookmarkStart w:name="z16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Дедкова – 2, 3, 4;</w:t>
      </w:r>
    </w:p>
    <w:bookmarkEnd w:id="155"/>
    <w:bookmarkStart w:name="z16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Юбилейная – 1, 2, 3, 4, 5, 6, 7, 8, 11, 12, 14, 15, 16, 17, 18, 19, 20, 21, 22, 23, 24;</w:t>
      </w:r>
    </w:p>
    <w:bookmarkEnd w:id="156"/>
    <w:bookmarkStart w:name="z16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Интернациональная – 1, 3, 4, 5, 6, 7, 8, 9, 10, 11, 12, 13, 14, 16;</w:t>
      </w:r>
    </w:p>
    <w:bookmarkEnd w:id="157"/>
    <w:bookmarkStart w:name="z16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Набережная – 1, 1а, 1б, 2, 3, 4, 5, 6, 7, 8, 9, 10;</w:t>
      </w:r>
    </w:p>
    <w:bookmarkEnd w:id="158"/>
    <w:bookmarkStart w:name="z16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 усадьба – 1, 2, 3, 5, 6;</w:t>
      </w:r>
    </w:p>
    <w:bookmarkEnd w:id="159"/>
    <w:bookmarkStart w:name="z17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Восточная – 1а, 4, 6, 8, 9, 10, 11, 12, 13, 14, 15, 16, 17, 18, 19, 20, 21, 22, 22а, 23, 24, 26, 28, 30;</w:t>
      </w:r>
    </w:p>
    <w:bookmarkEnd w:id="160"/>
    <w:bookmarkStart w:name="z17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Целинная – 1, 1а, 1б, 2, 2а, 2б, 2в, 3а, 4, 5, 6, 7, 8, 8а, 8б, 8в, 9, 10, 10а, 11, 12, 13, 15а, 16, 18, 23, 25, 27;</w:t>
      </w:r>
    </w:p>
    <w:bookmarkEnd w:id="161"/>
    <w:bookmarkStart w:name="z17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– 5, 6, 7, 8, 11;</w:t>
      </w:r>
    </w:p>
    <w:bookmarkEnd w:id="162"/>
    <w:bookmarkStart w:name="z17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Каримова – 1, 2а, 2б, 2в, 2г, 4, 5, 6, 7, 8, 9, 10, 11а, 11б, 12, 13, 14, 15, 16, 17, 18, 19, 21, 22, 24, 26, 27, 28, 30, 32, 33, 35, 36, 37, 38, 39, 40, 41, 44, 45, 46, 48, 49, 50, 51, 52, 54, 55, 56, 57, 58, 59, 60, 61, 62, 63, 64, 65, 66, 67, 68, 70, 72, 73, 75;</w:t>
      </w:r>
    </w:p>
    <w:bookmarkEnd w:id="163"/>
    <w:bookmarkStart w:name="z17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Шарыкская – 1, 2, 3, 4, 5, 6, 7, 8, 9, 10, 11, 12, 13, 14, 15, 19, 20, 21, 22, 24;</w:t>
      </w:r>
    </w:p>
    <w:bookmarkEnd w:id="164"/>
    <w:bookmarkStart w:name="z17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улица Абая – 1, 1а, 2, 3, 4, 5, 6, 7, 8, 9, 10, 11, 12, 14, 15, 16, 17, 18, 19, 20, 21, 22, 23, 24, 25, 26, 27, 28, 29, 30, 31, 32, 33, 34, 35, 36, 36а, 37, 38, 39, 40, 41, 42, 43, 45, 46, 47, 48, 49, 50, 52, 54, 55, 56, 57, 58, 59, 61, 62, 63, 65, 66, 70, 72, 74, 76, 78, 80;</w:t>
      </w:r>
    </w:p>
    <w:bookmarkEnd w:id="165"/>
    <w:bookmarkStart w:name="z17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Рузаева – 2, 2а, 3, 4, 5, 6, 7, 8, 9, 10, 11, 13, 14, 16, 17, 18, 19, 20, 21, 22а, 23, 24, 25, 26, 27, 28, 28а, 29, 30, 31, 32, 33, 34, 35, 36, 37, 38, 39, 41, 42, 43, 44, 45, 46, 47, 48, 49, 50, 54, 56, 60, 62;</w:t>
      </w:r>
    </w:p>
    <w:bookmarkEnd w:id="166"/>
    <w:bookmarkStart w:name="z177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Говорова – 2, 3, 4, 6, 7, 8, 9, 10, 11, 12, 13, 14, 20, 22, 24, 26, 32, 32а, 38, 42, 44, 48, 50а, 52, 52а;</w:t>
      </w:r>
    </w:p>
    <w:bookmarkEnd w:id="167"/>
    <w:bookmarkStart w:name="z178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село Сивковка, село Золотоноша.</w:t>
      </w:r>
    </w:p>
    <w:bookmarkEnd w:id="168"/>
    <w:bookmarkStart w:name="z179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Избирательный участок № 395</w:t>
      </w:r>
    </w:p>
    <w:bookmarkEnd w:id="169"/>
    <w:bookmarkStart w:name="z180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Рузаевка, улица Рузаева, 138, здание государственного коммунального казенного предприятия "Дом культуры" коммунального государственного учреждения "Отдел внутренней политики, культуры и развития языков акимата района имени Габита Мусрепова Северо-Казахстанской области";</w:t>
      </w:r>
    </w:p>
    <w:bookmarkEnd w:id="170"/>
    <w:bookmarkStart w:name="z181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 избирательного участка: </w:t>
      </w:r>
    </w:p>
    <w:bookmarkEnd w:id="171"/>
    <w:bookmarkStart w:name="z182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Садовая – 3, 4, 6, 7, 8, 9, 10, 11, 12;</w:t>
      </w:r>
    </w:p>
    <w:bookmarkEnd w:id="172"/>
    <w:bookmarkStart w:name="z183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Кирова - 4, 5, 6, 7, 8, 9, 10, 11, 12, 15, 17, 20, 25;</w:t>
      </w:r>
    </w:p>
    <w:bookmarkEnd w:id="173"/>
    <w:bookmarkStart w:name="z184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Джамбула –7, 8, 9, 10, 12, 13, 21, 22, 23;</w:t>
      </w:r>
    </w:p>
    <w:bookmarkEnd w:id="174"/>
    <w:bookmarkStart w:name="z185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Куйбышева – 1, 2, 4, 6, 7, 12, 15, 16, 17, 19, 20, 21, 24, 26, 29, 30, 30а, 31, 33, 35;</w:t>
      </w:r>
    </w:p>
    <w:bookmarkEnd w:id="175"/>
    <w:bookmarkStart w:name="z186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Горького – 1, 2, 3, 5, 6, 8, 11, 13, 14, 15, 16, 18, 20, 21, 22, 23, 24, 25, 26, 28, 29, 30, 31, 33, 33а, 36, 40, 43, 46, 48, 50, 52, 54;</w:t>
      </w:r>
    </w:p>
    <w:bookmarkEnd w:id="176"/>
    <w:bookmarkStart w:name="z187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Гагарина – 1, 3, 4, 11, 13, 14, 16, 18, 20, 23, 28, 29, 30, 32;</w:t>
      </w:r>
    </w:p>
    <w:bookmarkEnd w:id="177"/>
    <w:bookmarkStart w:name="z188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Болашақ – 8, 9, 10, 11, 12, 13, 16, 20;</w:t>
      </w:r>
    </w:p>
    <w:bookmarkEnd w:id="178"/>
    <w:bookmarkStart w:name="z189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Строительная – 1, 4а, 6, 8, 10;</w:t>
      </w:r>
    </w:p>
    <w:bookmarkEnd w:id="179"/>
    <w:bookmarkStart w:name="z190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Игоря Тарасова – 1, 2, 3, 4, 5, 6, 7, 8, 9, 10, 15, 21, 23, 29, 31, 33, 36, 38, 47, 55, 57а, 61, 63, 65, 71, 73, 75;</w:t>
      </w:r>
    </w:p>
    <w:bookmarkEnd w:id="180"/>
    <w:bookmarkStart w:name="z191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Еркін Әуелбеков – 3, 5, 6, 7, 10, 11, 17, 19, 22, 24, 25, 26, 27, 29, 32, 34, 36, 37, 38, 39, 40, 41, 42, 43, 46, 47, 49, 50, 54, 56, 58, 60, 61, 62, 63, 71;</w:t>
      </w:r>
    </w:p>
    <w:bookmarkEnd w:id="181"/>
    <w:bookmarkStart w:name="z192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Чехова – 2, 3, 4;</w:t>
      </w:r>
    </w:p>
    <w:bookmarkEnd w:id="182"/>
    <w:bookmarkStart w:name="z193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речной переулок – 1, 3, 4, 5, 6, 8;</w:t>
      </w:r>
    </w:p>
    <w:bookmarkEnd w:id="183"/>
    <w:bookmarkStart w:name="z194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Көкен Шәкеев - 1, 3, 4, 5, 6, 10, 11, 12, 16, 17, 19, 22, 25, 26, 27, 29, 32а, 34а, 35, 36, 38, 41, 45, 51;</w:t>
      </w:r>
    </w:p>
    <w:bookmarkEnd w:id="184"/>
    <w:bookmarkStart w:name="z195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Петра Толочко – 1, 2, 3, 7, 8, 9, 11, 12, 16, 17, 19, 21, 22, 24, 27, 29, 32, 34, 35, 37, 41, 42, 43, 50;</w:t>
      </w:r>
    </w:p>
    <w:bookmarkEnd w:id="185"/>
    <w:bookmarkStart w:name="z196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улица Чеботарева – 3, 4, 5, 6, 7, 9, 15, 20, 22, 23, 28, 30, 32, 34; </w:t>
      </w:r>
    </w:p>
    <w:bookmarkEnd w:id="186"/>
    <w:bookmarkStart w:name="z197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Кузнечная – 1, 2, 3, 4, 5, 6, 7, 9, 10, 11, 12, 14, 15, 16, 17, 21, 24, 26, 27, 28, 29, 34, 41, 43, 44, 50, 50б, 50в, 52а, 52б;</w:t>
      </w:r>
    </w:p>
    <w:bookmarkEnd w:id="187"/>
    <w:bookmarkStart w:name="z198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Элеваторная – 1, 3, 3а, 4, 4а, 5, 5а, 9, 10, 11, 13, 15, 21;</w:t>
      </w:r>
    </w:p>
    <w:bookmarkEnd w:id="188"/>
    <w:bookmarkStart w:name="z199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 – 2, 2б, 4, 5, 6, 16, 22, 29, 32, 33, 34, 35, 37, 39, 41, 42, 43, 48;</w:t>
      </w:r>
    </w:p>
    <w:bookmarkEnd w:id="189"/>
    <w:bookmarkStart w:name="z200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Калинина – 2а, 8, 10, 12, 20, 26, 28, 34, 36;</w:t>
      </w:r>
    </w:p>
    <w:bookmarkEnd w:id="190"/>
    <w:bookmarkStart w:name="z201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Каримова – 77, 80, 82, 83, 87, 88, 90, 92, 96, 98, 100, 101, 102, 109, 110, 111, 112, 115, 116, 117, 118, 123, 124, 125, 126, 127, 128, 129, 130, 131, 138, 145, 147, 150, 151, 152, 153, 154, 156, 157, 158, 159, 160, 161, 162, 163, 164, 165, 167, 169, 171, 173, 175, 176, 177, 178, 179, 180, 181, 182, 184, 185, 186, 187, 188, 190, 192, 195, 196, 198, 200, 201, 203, 204, 206, 207, 208, 209, 210, 211, 212, 213, 215, 216, 217, 218, 220, 222, 224, 228, 230;</w:t>
      </w:r>
    </w:p>
    <w:bookmarkEnd w:id="191"/>
    <w:bookmarkStart w:name="z202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Шарыкская - 23, 25, 27, 28, 29, 30, 31, 32, 33, 34, 35, 36, 37, 38, 39, 40, 41, 42, 44, 45, 46, 48, 50, 51, 53, 54, 55, 56, 56а, 57, 59, 62, 64, 66, 68, 69, 70, 71, 75, 78, 79, 80, 81, 82, 84, 85, 89, 90, 91, 96, 98, 100, 104, 106;</w:t>
      </w:r>
    </w:p>
    <w:bookmarkEnd w:id="192"/>
    <w:bookmarkStart w:name="z203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 – 72, 73, 74, 75, 76, 77, 79, 80, 81, 83, 84, 85, 86, 87, 88, 89, 90, 91, 92, 93, 97, 99, 102, 104, 105, 106, 107, 108, 109, 110, 111, 114, 115, 117, 120, 121, 122, 124, 126, 128, 130, 132, 134, 136;</w:t>
      </w:r>
    </w:p>
    <w:bookmarkEnd w:id="193"/>
    <w:bookmarkStart w:name="z20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Рузаева - 51, 53, 61, 63, 65, 68, 69, 71, 73, 75, 77, 78, 79, 80, 82, 84, 85, 87, 89, 90, 91, 92, 93, 94, 96, 97, 101, 103, 104, 105, 106, 107, 108, 109, 110, 111, 112, 113, 114, 116, 120, 121, 122, 124, 126, 127, 128, 129, 130, 131, 132, 134, 135, 143, 144, 145, 146, 147, 149, 151, 152, 153, 154, 155, 156, 157, 158, 159, 160, 161, 165, 166, 167, 169, 171, 176, 178, 180, 182, 184, 186, 194, 196, 198, 202;</w:t>
      </w:r>
    </w:p>
    <w:bookmarkEnd w:id="194"/>
    <w:bookmarkStart w:name="z20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Говорова – 25, 27, 31, 33, 35, 45, 47, 49, 53, 54, 55, 56, 56а, 56б, 57, 58, 59, 60, 61, 62, 64, 66, 69, 70, 73, 74, 78, 82, 84, 86, 88, 90, 96, 98, 100, 102, 104, 108, 112, 114, 116, 118, 122, 124, 126, 130, 132, 148.</w:t>
      </w:r>
    </w:p>
    <w:bookmarkEnd w:id="195"/>
    <w:bookmarkStart w:name="z206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Избирательный участок № 396</w:t>
      </w:r>
    </w:p>
    <w:bookmarkEnd w:id="196"/>
    <w:bookmarkStart w:name="z207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Возвышенка, улица Мира, 1, здание конторы товарищества с ограниченной ответственностью "Возвышенка СК" (по согласованию); </w:t>
      </w:r>
    </w:p>
    <w:bookmarkEnd w:id="197"/>
    <w:bookmarkStart w:name="z208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Возвышенка, село Григорьевка, село Стерлитамак.</w:t>
      </w:r>
    </w:p>
    <w:bookmarkEnd w:id="198"/>
    <w:bookmarkStart w:name="z209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Избирательный участок № 397</w:t>
      </w:r>
    </w:p>
    <w:bookmarkEnd w:id="199"/>
    <w:bookmarkStart w:name="z21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Чернозубовка, улица Матросова, 21, здание конторы товарищества с ограниченной ответственностью "Содружество-2" (по согласованию); </w:t>
      </w:r>
    </w:p>
    <w:bookmarkEnd w:id="200"/>
    <w:bookmarkStart w:name="z21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 избирательного участка: село Брилевка, село Чернозубовка. </w:t>
      </w:r>
    </w:p>
    <w:bookmarkEnd w:id="201"/>
    <w:bookmarkStart w:name="z212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Избирательный участок № 398</w:t>
      </w:r>
    </w:p>
    <w:bookmarkEnd w:id="202"/>
    <w:bookmarkStart w:name="z213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Бирлик, улица Кирова, 5, здание торгового центра товарищества с ограниченной ответственностью "ES Global Agro" (по согласованию);</w:t>
      </w:r>
    </w:p>
    <w:bookmarkEnd w:id="203"/>
    <w:bookmarkStart w:name="z214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 избирательного участка: село Бирлик. </w:t>
      </w:r>
    </w:p>
    <w:bookmarkEnd w:id="204"/>
    <w:bookmarkStart w:name="z215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Избирательный участок № 399</w:t>
      </w:r>
    </w:p>
    <w:bookmarkEnd w:id="205"/>
    <w:bookmarkStart w:name="z216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Старобелка, улица Школьная, 11, здание коммунального государственного учреждения "Старобельская основная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206"/>
    <w:bookmarkStart w:name="z217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границы избирательного участка: село Старобелка. </w:t>
      </w:r>
    </w:p>
    <w:bookmarkEnd w:id="207"/>
    <w:bookmarkStart w:name="z218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Избирательный участок № 400</w:t>
      </w:r>
    </w:p>
    <w:bookmarkEnd w:id="208"/>
    <w:bookmarkStart w:name="z219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Чистополье, улица Ленина, 90, здание государственного коммунального казенного предприятия "Дом культуры" коммунального государственного учреждения "Отдел внутренней политики, культуры и развития языков акимата района имени Габита Мусрепова Северо-Казахстанской области"; </w:t>
      </w:r>
    </w:p>
    <w:bookmarkEnd w:id="209"/>
    <w:bookmarkStart w:name="z220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Чистополье, село Дубровка, село Князевка.</w:t>
      </w:r>
    </w:p>
    <w:bookmarkEnd w:id="210"/>
    <w:bookmarkStart w:name="z221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Избирательный участок № 402</w:t>
      </w:r>
    </w:p>
    <w:bookmarkEnd w:id="211"/>
    <w:bookmarkStart w:name="z222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Ялты, улица Советская, 4, здание Дома культуры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212"/>
    <w:bookmarkStart w:name="z223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Ялты.</w:t>
      </w:r>
    </w:p>
    <w:bookmarkEnd w:id="213"/>
    <w:bookmarkStart w:name="z224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Избирательный участок № 403</w:t>
      </w:r>
    </w:p>
    <w:bookmarkEnd w:id="214"/>
    <w:bookmarkStart w:name="z225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Тахтаброд, улица Садовая, 42, здание коммунального государственного учреждения "Тахтабродская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215"/>
    <w:bookmarkStart w:name="z226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Тахтаброд, село Рухловка.</w:t>
      </w:r>
    </w:p>
    <w:bookmarkEnd w:id="216"/>
    <w:bookmarkStart w:name="z227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36.Избирательный участок № 404</w:t>
      </w:r>
    </w:p>
    <w:bookmarkEnd w:id="217"/>
    <w:bookmarkStart w:name="z228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Литвиновка, улица Советская, 65, здание магазина индивидуального предпринимателя "Бобко Г.Ф." (по согласованию);</w:t>
      </w:r>
    </w:p>
    <w:bookmarkEnd w:id="218"/>
    <w:bookmarkStart w:name="z229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Литвиновка.</w:t>
      </w:r>
    </w:p>
    <w:bookmarkEnd w:id="219"/>
    <w:bookmarkStart w:name="z230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Избирательный участок № 406</w:t>
      </w:r>
    </w:p>
    <w:bookmarkEnd w:id="220"/>
    <w:bookmarkStart w:name="z231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Ковыльное, улица Школьная, 4, здание коммунального государственного учреждения "Ковыленская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221"/>
    <w:bookmarkStart w:name="z232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Ковыльное, село Привольное.</w:t>
      </w:r>
    </w:p>
    <w:bookmarkEnd w:id="222"/>
    <w:bookmarkStart w:name="z233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Избирательный участок № 407</w:t>
      </w:r>
    </w:p>
    <w:bookmarkEnd w:id="223"/>
    <w:bookmarkStart w:name="z234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Салкынколь, улица Школьная, 9, здание коммунального государственного учреждения "Салкынкольская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224"/>
    <w:bookmarkStart w:name="z235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Салкынколь, село Токты.</w:t>
      </w:r>
    </w:p>
    <w:bookmarkEnd w:id="225"/>
    <w:bookmarkStart w:name="z236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Избирательный участок № 410</w:t>
      </w:r>
    </w:p>
    <w:bookmarkEnd w:id="226"/>
    <w:bookmarkStart w:name="z237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Сокологоровка, улица Новоселов, 1, здание коммунального государственного учреждения "Сокологоровская основная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227"/>
    <w:bookmarkStart w:name="z238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Сокологоровка, село Кырымбет.</w:t>
      </w:r>
    </w:p>
    <w:bookmarkEnd w:id="228"/>
    <w:bookmarkStart w:name="z239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Избирательный участок № 411</w:t>
      </w:r>
    </w:p>
    <w:bookmarkEnd w:id="229"/>
    <w:bookmarkStart w:name="z240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Гаршино, улица Мира, 6, здание конторы товарищества с ограниченной ответственностью "СП Гаршино" (по согласованию);</w:t>
      </w:r>
    </w:p>
    <w:bookmarkEnd w:id="230"/>
    <w:bookmarkStart w:name="z241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Гаршино, село Симоновка.</w:t>
      </w:r>
    </w:p>
    <w:bookmarkEnd w:id="231"/>
    <w:bookmarkStart w:name="z242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Избирательный участок № 412</w:t>
      </w:r>
    </w:p>
    <w:bookmarkEnd w:id="232"/>
    <w:bookmarkStart w:name="z243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Разгульное, улица Советская, 10, здание коммунального государственного учреждения "Приишимская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233"/>
    <w:bookmarkStart w:name="z244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Разгульное.</w:t>
      </w:r>
    </w:p>
    <w:bookmarkEnd w:id="234"/>
    <w:bookmarkStart w:name="z245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Избирательный участок № 413</w:t>
      </w:r>
    </w:p>
    <w:bookmarkEnd w:id="235"/>
    <w:bookmarkStart w:name="z24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Шоптыколь, улица Целинная, 25, здание коммунального государственного учреждения "Шоптыкольская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236"/>
    <w:bookmarkStart w:name="z24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Шоптыколь, село Конырсу, село Жарколь, село Большой Талсай.</w:t>
      </w:r>
    </w:p>
    <w:bookmarkEnd w:id="23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