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6451" w14:textId="5466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35-16 "Об утверждении бюджета Талшыкского сельского округа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июня 2026 года № 41-15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Талшыкского сельского округа Акжарского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Талшыкского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280 459,2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72 252,7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131,4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206 075,1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295 931,2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-15 472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15 472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15 472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неиспользованных (недоиспользованных) в 2025 году, сложившихся на начало финансового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