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3b81" w14:textId="ec13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Северо-Казахстанской области от 26 декабря 2025 года № 35-12 "Об утверждении бюджета Кулыкольского сельского округа Акжарского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17 июня 2026 года № 41-12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"Об утверждении бюджета Кулыкольского сельского округа Акжарского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Кулыкольского сельского округа Акжарского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45065,6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10934,0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852,0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33279,6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46516,3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-1450,7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1450,7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1450,7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года № 41-12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35-12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Кулыкольского сельского округа Акжарского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