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1e7c" w14:textId="3781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26 декабря 2025 года № 35-13 "Об утверждении бюджета Кенащинского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июня 2026 года № 41-10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Кенащинского сельского округа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Кенащинского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68213,6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5362,6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62435,0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68729,8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516,2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35-13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