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5223" w14:textId="a645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26 декабря 2025 года № 35-14 "Об утверждении бюджета сельского округа Үлкен Қараой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марта 2026 года № 38-13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сельского округа Үлкен Қараой Акжарского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35-14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Үлкен Қараой Акжарского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58 620,6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3 851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54 222,6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61 081,9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-2 461,30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2 461,3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2 461,3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средств, сложившихся на начало 1 января 2026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35-14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Үлкен Қараой Акжарского района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дифицит (профицит) бюжета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35-14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за счет свободных остатков бюджетных средств, сложившихся на начало 1 января 2026 финансового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