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a6243" w14:textId="35a62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Акжарского районного маслихата Северо-Казахстанской области от 26 декабря 2025 года № 35-11 "Об утверждении бюджета Кишикаройского сельского округа Акжарского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Акжарского районного маслихата Северо-Казахстанской области от 17 августа 2026 года № 44-9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Акжарский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Акжарского районного маслихата Северо-Казахстанской области "Об утверждении бюджета Кишикаройского сельского округа Акжарского района на 2026-2028 годы" от 26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35-11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Кишикаройского сельского округа Акжарского района на 2026-2028 годы согласно приложениям 1, 2 и 3 к настоящему решению соответственно, в том числе на 2026 год в следующих объемах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78 894,8 тысяч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15 206,3 тысяч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414,0 тысяч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63 274,5 тысяч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82 085,1 тысяч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-3 190,3 тысяч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–3 190,3 тысяч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3 190,3 тысяч теңге.";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Акжарского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Жусупбеков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августа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44-9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35-11</w:t>
            </w:r>
          </w:p>
        </w:tc>
      </w:tr>
    </w:tbl>
    <w:bookmarkStart w:name="z4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Кишикаройского сельского округа Акжарского района на 2026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78894,8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63274,5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63274,5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63274,5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82085,1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41521,8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41521,8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40491,5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40562,5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40562,5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16112,3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-3190,3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Ненефтяной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VII. Финансирование дефицита (использование профицита 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